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5A34F">
      <w:pPr>
        <w:rPr>
          <w:rFonts w:hint="eastAsia"/>
        </w:rPr>
      </w:pPr>
    </w:p>
    <w:p w14:paraId="6B26ECEE">
      <w:pPr>
        <w:rPr>
          <w:rFonts w:hint="eastAsia"/>
        </w:rPr>
      </w:pPr>
    </w:p>
    <w:p w14:paraId="4F5C617E">
      <w:pPr>
        <w:rPr>
          <w:rFonts w:hint="eastAsia"/>
        </w:rPr>
      </w:pPr>
    </w:p>
    <w:p w14:paraId="26150281">
      <w:pPr>
        <w:rPr>
          <w:rFonts w:hint="eastAsia"/>
        </w:rPr>
      </w:pPr>
    </w:p>
    <w:p w14:paraId="0F0DDFA4">
      <w:pPr>
        <w:rPr>
          <w:rFonts w:hint="eastAsia"/>
        </w:rPr>
      </w:pPr>
    </w:p>
    <w:p w14:paraId="224942B7">
      <w:pPr>
        <w:rPr>
          <w:rFonts w:hint="eastAsia"/>
        </w:rPr>
      </w:pPr>
    </w:p>
    <w:p w14:paraId="6F91196E">
      <w:pPr>
        <w:rPr>
          <w:rFonts w:hint="eastAsia"/>
        </w:rPr>
      </w:pPr>
    </w:p>
    <w:p w14:paraId="2C897E95">
      <w:pPr>
        <w:rPr>
          <w:rFonts w:hint="eastAsia"/>
        </w:rPr>
      </w:pPr>
    </w:p>
    <w:p w14:paraId="31C9EA14">
      <w:pPr>
        <w:rPr>
          <w:rFonts w:hint="eastAsia"/>
        </w:rPr>
      </w:pPr>
    </w:p>
    <w:p w14:paraId="661387A0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慢病防止“全域网格”项目</w:t>
      </w:r>
    </w:p>
    <w:p w14:paraId="7D5CD6E8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-</w:t>
      </w:r>
      <w:r>
        <w:rPr>
          <w:b/>
          <w:bCs/>
          <w:sz w:val="44"/>
          <w:szCs w:val="44"/>
        </w:rPr>
        <w:t>建设市县乡一体化慢病管理中心</w:t>
      </w:r>
    </w:p>
    <w:p w14:paraId="17C764AE">
      <w:pPr>
        <w:rPr>
          <w:rFonts w:hint="eastAsia"/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接口需求文档</w:t>
      </w:r>
    </w:p>
    <w:p w14:paraId="576E3775">
      <w:pPr>
        <w:rPr>
          <w:rFonts w:hint="eastAsia"/>
        </w:rPr>
      </w:pPr>
    </w:p>
    <w:p w14:paraId="3A5271F3">
      <w:pPr>
        <w:rPr>
          <w:rFonts w:hint="eastAsia"/>
        </w:rPr>
      </w:pPr>
    </w:p>
    <w:p w14:paraId="07EA4714">
      <w:pPr>
        <w:rPr>
          <w:rFonts w:hint="eastAsia"/>
        </w:rPr>
      </w:pPr>
    </w:p>
    <w:p w14:paraId="41B58EE6">
      <w:pPr>
        <w:rPr>
          <w:rFonts w:hint="eastAsia"/>
        </w:rPr>
      </w:pPr>
    </w:p>
    <w:p w14:paraId="047D44C1">
      <w:pPr>
        <w:pStyle w:val="11"/>
        <w:rPr>
          <w:rFonts w:hint="eastAsia"/>
        </w:rPr>
      </w:pPr>
      <w:r>
        <w:rPr>
          <w:rFonts w:hint="eastAsia"/>
        </w:rPr>
        <w:t>202</w:t>
      </w:r>
      <w: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</w:t>
      </w:r>
      <w:bookmarkStart w:id="47" w:name="_GoBack"/>
      <w:bookmarkEnd w:id="47"/>
      <w:r>
        <w:rPr>
          <w:rFonts w:hint="eastAsia"/>
        </w:rPr>
        <w:br w:type="page"/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324902795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color w:val="000000" w:themeColor="text1"/>
          <w:kern w:val="2"/>
          <w:sz w:val="30"/>
          <w:szCs w:val="30"/>
          <w:lang w:val="zh-CN"/>
          <w14:textFill>
            <w14:solidFill>
              <w14:schemeClr w14:val="tx1"/>
            </w14:solidFill>
          </w14:textFill>
        </w:rPr>
      </w:sdtEndPr>
      <w:sdtContent>
        <w:p w14:paraId="54C3656C">
          <w:pPr>
            <w:pStyle w:val="39"/>
            <w:rPr>
              <w:rFonts w:hint="eastAsia"/>
            </w:rPr>
          </w:pPr>
          <w:r>
            <w:rPr>
              <w:lang w:val="zh-CN"/>
            </w:rPr>
            <w:t>目录</w:t>
          </w:r>
        </w:p>
        <w:p w14:paraId="6716BABF">
          <w:pPr>
            <w:pStyle w:val="14"/>
            <w:rPr>
              <w:rFonts w:hint="eastAsi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"_Toc26628" </w:instrText>
          </w:r>
          <w:r>
            <w:fldChar w:fldCharType="separate"/>
          </w:r>
          <w:r>
            <w:rPr>
              <w:rFonts w:hint="eastAsia"/>
            </w:rPr>
            <w:t>一． 居民基本信息</w:t>
          </w:r>
          <w:r>
            <w:tab/>
          </w:r>
          <w:r>
            <w:fldChar w:fldCharType="begin"/>
          </w:r>
          <w:r>
            <w:instrText xml:space="preserve"> PAGEREF _Toc26628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E071B68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"_Toc8766" </w:instrText>
          </w:r>
          <w:r>
            <w:fldChar w:fldCharType="separate"/>
          </w:r>
          <w:r>
            <w:rPr>
              <w:rFonts w:cs="Times New Roman" w:asciiTheme="minorHAnsi" w:hAnsiTheme="minorHAnsi"/>
              <w:szCs w:val="28"/>
            </w:rPr>
            <w:t>1.1.</w:t>
          </w:r>
          <w:r>
            <w:rPr>
              <w:rFonts w:hint="eastAsia"/>
            </w:rPr>
            <w:t>个人基本信息数据集获取</w:t>
          </w:r>
          <w:r>
            <w:tab/>
          </w:r>
          <w:r>
            <w:fldChar w:fldCharType="begin"/>
          </w:r>
          <w:r>
            <w:instrText xml:space="preserve"> PAGEREF _Toc8766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1B365CF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"_Toc7349"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1.1.1.</w:t>
          </w:r>
          <w:r>
            <w:rPr>
              <w:rFonts w:hint="eastAsia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_Toc7349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A5587F1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"_Toc20238"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1.1.2.</w:t>
          </w:r>
          <w:r>
            <w:rPr>
              <w:rFonts w:hint="eastAsia"/>
            </w:rPr>
            <w:t>入参说明</w:t>
          </w:r>
          <w:r>
            <w:tab/>
          </w:r>
          <w:r>
            <w:fldChar w:fldCharType="begin"/>
          </w:r>
          <w:r>
            <w:instrText xml:space="preserve"> PAGEREF _Toc20238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E4D2F46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"_Toc15156"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1.1.3.</w:t>
          </w:r>
          <w:r>
            <w:rPr>
              <w:rFonts w:hint="eastAsia"/>
            </w:rPr>
            <w:t>出参说明</w:t>
          </w:r>
          <w:r>
            <w:tab/>
          </w:r>
          <w:r>
            <w:fldChar w:fldCharType="begin"/>
          </w:r>
          <w:r>
            <w:instrText xml:space="preserve"> PAGEREF _Toc15156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21B5AAF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"_Toc29661"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1.1.4.</w:t>
          </w:r>
          <w:r>
            <w:rPr>
              <w:rFonts w:hint="eastAsia"/>
            </w:rPr>
            <w:t>入参具体</w:t>
          </w:r>
          <w:r>
            <w:t>字段</w:t>
          </w:r>
          <w:r>
            <w:tab/>
          </w:r>
          <w:r>
            <w:fldChar w:fldCharType="begin"/>
          </w:r>
          <w:r>
            <w:instrText xml:space="preserve"> PAGEREF _Toc29661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E72C5A3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"_Toc32387"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1.1.5.</w:t>
          </w:r>
          <w:r>
            <w:rPr>
              <w:rFonts w:hint="eastAsia"/>
            </w:rPr>
            <w:t>出参具体字段</w:t>
          </w:r>
          <w:r>
            <w:tab/>
          </w:r>
          <w:r>
            <w:fldChar w:fldCharType="begin"/>
          </w:r>
          <w:r>
            <w:instrText xml:space="preserve"> PAGEREF _Toc32387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414E4CA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"_Toc31966" </w:instrText>
          </w:r>
          <w:r>
            <w:fldChar w:fldCharType="separate"/>
          </w:r>
          <w:r>
            <w:rPr>
              <w:rFonts w:cs="Times New Roman" w:asciiTheme="minorHAnsi" w:hAnsiTheme="minorHAnsi"/>
              <w:szCs w:val="28"/>
            </w:rPr>
            <w:t>1.2.</w:t>
          </w:r>
          <w:r>
            <w:rPr>
              <w:rFonts w:hint="eastAsia"/>
            </w:rPr>
            <w:t>个人基本信息数据集新建或更新</w:t>
          </w:r>
          <w:r>
            <w:tab/>
          </w:r>
          <w:r>
            <w:fldChar w:fldCharType="begin"/>
          </w:r>
          <w:r>
            <w:instrText xml:space="preserve"> PAGEREF _Toc31966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09A0CC5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"_Toc12888"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1.2.1.</w:t>
          </w:r>
          <w:r>
            <w:rPr>
              <w:rFonts w:hint="eastAsia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_Toc12888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10E8D748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"_Toc7673"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1.2.2.</w:t>
          </w:r>
          <w:r>
            <w:rPr>
              <w:rFonts w:hint="eastAsia"/>
            </w:rPr>
            <w:t>入参说明</w:t>
          </w:r>
          <w:r>
            <w:tab/>
          </w:r>
          <w:r>
            <w:fldChar w:fldCharType="begin"/>
          </w:r>
          <w:r>
            <w:instrText xml:space="preserve"> PAGEREF _Toc7673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4F97A658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"_Toc7646"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1.2.3.</w:t>
          </w:r>
          <w:r>
            <w:rPr>
              <w:rFonts w:hint="eastAsia"/>
            </w:rPr>
            <w:t>出参说明</w:t>
          </w:r>
          <w:r>
            <w:tab/>
          </w:r>
          <w:r>
            <w:fldChar w:fldCharType="begin"/>
          </w:r>
          <w:r>
            <w:instrText xml:space="preserve"> PAGEREF _Toc7646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07D558DC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"_Toc24834"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1.2.4.</w:t>
          </w:r>
          <w:r>
            <w:rPr>
              <w:rFonts w:hint="eastAsia"/>
            </w:rPr>
            <w:t>入参具体字段</w:t>
          </w:r>
          <w:r>
            <w:tab/>
          </w:r>
          <w:r>
            <w:fldChar w:fldCharType="begin"/>
          </w:r>
          <w:r>
            <w:instrText xml:space="preserve"> PAGEREF _Toc24834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1EBEB010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"_Toc28040" </w:instrText>
          </w:r>
          <w:r>
            <w:fldChar w:fldCharType="separate"/>
          </w:r>
          <w:r>
            <w:rPr>
              <w:rFonts w:cs="Times New Roman" w:asciiTheme="minorHAnsi" w:hAnsiTheme="minorHAnsi" w:eastAsiaTheme="minorEastAsia"/>
              <w:szCs w:val="24"/>
            </w:rPr>
            <w:t>1.2.5.</w:t>
          </w:r>
          <w:r>
            <w:rPr>
              <w:rFonts w:hint="eastAsia"/>
            </w:rPr>
            <w:t>出参具体字段</w:t>
          </w:r>
          <w:r>
            <w:tab/>
          </w:r>
          <w:r>
            <w:fldChar w:fldCharType="begin"/>
          </w:r>
          <w:r>
            <w:instrText xml:space="preserve"> PAGEREF _Toc28040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14751BE0">
          <w:pPr>
            <w:pStyle w:val="14"/>
            <w:rPr>
              <w:rFonts w:hint="eastAsia"/>
            </w:rPr>
          </w:pPr>
          <w:r>
            <w:fldChar w:fldCharType="begin"/>
          </w:r>
          <w:r>
            <w:instrText xml:space="preserve"> HYPERLINK \l "_Toc10964" </w:instrText>
          </w:r>
          <w:r>
            <w:fldChar w:fldCharType="separate"/>
          </w:r>
          <w:r>
            <w:rPr>
              <w:rFonts w:hint="eastAsia"/>
            </w:rPr>
            <w:t>二. 门诊记录查询</w:t>
          </w:r>
          <w:r>
            <w:tab/>
          </w:r>
          <w:r>
            <w:fldChar w:fldCharType="begin"/>
          </w:r>
          <w:r>
            <w:instrText xml:space="preserve"> PAGEREF _Toc10964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6BBB0D7B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"_Toc23628" </w:instrText>
          </w:r>
          <w:r>
            <w:fldChar w:fldCharType="separate"/>
          </w:r>
          <w:r>
            <w:rPr>
              <w:rFonts w:hint="eastAsia" w:cs="Times New Roman" w:asciiTheme="minorHAnsi" w:hAnsiTheme="minorHAnsi"/>
              <w:szCs w:val="24"/>
            </w:rPr>
            <w:t>2</w:t>
          </w:r>
          <w:r>
            <w:rPr>
              <w:rFonts w:cs="Times New Roman" w:asciiTheme="minorHAnsi" w:hAnsiTheme="minorHAnsi" w:eastAsiaTheme="minorEastAsia"/>
              <w:szCs w:val="24"/>
            </w:rPr>
            <w:t>.</w:t>
          </w:r>
          <w:r>
            <w:rPr>
              <w:rFonts w:hint="eastAsia" w:cs="Times New Roman" w:asciiTheme="minorHAnsi" w:hAnsiTheme="minorHAnsi"/>
              <w:szCs w:val="24"/>
            </w:rPr>
            <w:t>1</w:t>
          </w:r>
          <w:r>
            <w:rPr>
              <w:rFonts w:cs="Times New Roman" w:asciiTheme="minorHAnsi" w:hAnsiTheme="minorHAnsi" w:eastAsiaTheme="minorEastAsia"/>
              <w:szCs w:val="24"/>
            </w:rPr>
            <w:t>.1</w:t>
          </w:r>
          <w:r>
            <w:rPr>
              <w:rFonts w:hint="eastAsia"/>
            </w:rPr>
            <w:t>门诊记录接口</w:t>
          </w:r>
          <w:r>
            <w:tab/>
          </w:r>
          <w:r>
            <w:fldChar w:fldCharType="begin"/>
          </w:r>
          <w:r>
            <w:instrText xml:space="preserve"> PAGEREF _Toc23628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2010EDD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"_Toc5629"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2</w:t>
          </w:r>
          <w:r>
            <w:rPr>
              <w:rFonts w:eastAsia="等线" w:cs="Arial" w:asciiTheme="minorHAnsi" w:hAnsiTheme="minorHAnsi"/>
              <w:szCs w:val="24"/>
            </w:rPr>
            <w:t>.</w:t>
          </w:r>
          <w:r>
            <w:rPr>
              <w:rFonts w:hint="eastAsia" w:eastAsia="等线" w:cs="Arial" w:asciiTheme="minorHAnsi" w:hAnsiTheme="minorHAnsi"/>
              <w:szCs w:val="24"/>
            </w:rPr>
            <w:t>1</w:t>
          </w:r>
          <w:r>
            <w:rPr>
              <w:rFonts w:eastAsia="等线" w:cs="Arial" w:asciiTheme="minorHAnsi" w:hAnsiTheme="minorHAnsi"/>
              <w:szCs w:val="24"/>
            </w:rPr>
            <w:t>.2</w:t>
          </w:r>
          <w:r>
            <w:rPr>
              <w:rFonts w:hint="eastAsia"/>
            </w:rPr>
            <w:t>入参具体字段</w:t>
          </w:r>
          <w:r>
            <w:rPr>
              <w:rFonts w:hint="eastAsia" w:ascii="Arial" w:hAnsi="Arial" w:eastAsia="等线" w:cs="Arial"/>
              <w:szCs w:val="24"/>
            </w:rPr>
            <w:t>：</w:t>
          </w:r>
          <w:r>
            <w:tab/>
          </w:r>
          <w:r>
            <w:fldChar w:fldCharType="begin"/>
          </w:r>
          <w:r>
            <w:instrText xml:space="preserve"> PAGEREF _Toc5629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7DA3EC67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"_Toc8205"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2.1.3</w:t>
          </w:r>
          <w:r>
            <w:rPr>
              <w:rFonts w:hint="eastAsia"/>
            </w:rPr>
            <w:t>出参具体字段</w:t>
          </w:r>
          <w:r>
            <w:rPr>
              <w:rFonts w:hint="eastAsia" w:ascii="Arial" w:hAnsi="Arial" w:eastAsia="等线" w:cs="Arial"/>
              <w:szCs w:val="18"/>
            </w:rPr>
            <w:t>：</w:t>
          </w:r>
          <w:r>
            <w:tab/>
          </w:r>
          <w:r>
            <w:fldChar w:fldCharType="begin"/>
          </w:r>
          <w:r>
            <w:instrText xml:space="preserve"> PAGEREF _Toc8205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14B12D80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"_Toc14373"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2.1.4</w:t>
          </w:r>
          <w:r>
            <w:rPr>
              <w:rFonts w:hint="eastAsia"/>
            </w:rPr>
            <w:t>出参说明</w:t>
          </w:r>
          <w:r>
            <w:rPr>
              <w:rFonts w:hint="eastAsia" w:ascii="Arial" w:hAnsi="Arial" w:eastAsia="等线" w:cs="Arial"/>
              <w:szCs w:val="18"/>
            </w:rPr>
            <w:t>：</w:t>
          </w:r>
          <w:r>
            <w:tab/>
          </w:r>
          <w:r>
            <w:fldChar w:fldCharType="begin"/>
          </w:r>
          <w:r>
            <w:instrText xml:space="preserve"> PAGEREF _Toc14373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6C2B3847">
          <w:pPr>
            <w:pStyle w:val="14"/>
            <w:rPr>
              <w:rFonts w:hint="eastAsia"/>
            </w:rPr>
          </w:pPr>
          <w:r>
            <w:fldChar w:fldCharType="begin"/>
          </w:r>
          <w:r>
            <w:instrText xml:space="preserve"> HYPERLINK \l "_Toc31225" </w:instrText>
          </w:r>
          <w:r>
            <w:fldChar w:fldCharType="separate"/>
          </w:r>
          <w:r>
            <w:rPr>
              <w:rFonts w:hint="eastAsia"/>
            </w:rPr>
            <w:t>三. 检查检验记录查询</w:t>
          </w:r>
          <w:r>
            <w:tab/>
          </w:r>
          <w:r>
            <w:fldChar w:fldCharType="begin"/>
          </w:r>
          <w:r>
            <w:instrText xml:space="preserve"> PAGEREF _Toc31225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511ADF26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"_Toc20309" </w:instrText>
          </w:r>
          <w:r>
            <w:fldChar w:fldCharType="separate"/>
          </w:r>
          <w:r>
            <w:rPr>
              <w:rFonts w:hint="eastAsia" w:cs="Times New Roman" w:asciiTheme="minorHAnsi" w:hAnsiTheme="minorHAnsi"/>
              <w:szCs w:val="24"/>
            </w:rPr>
            <w:t>3</w:t>
          </w:r>
          <w:r>
            <w:rPr>
              <w:rFonts w:cs="Times New Roman" w:asciiTheme="minorHAnsi" w:hAnsiTheme="minorHAnsi" w:eastAsiaTheme="minorEastAsia"/>
              <w:szCs w:val="24"/>
            </w:rPr>
            <w:t>.</w:t>
          </w:r>
          <w:r>
            <w:rPr>
              <w:rFonts w:hint="eastAsia" w:cs="Times New Roman" w:asciiTheme="minorHAnsi" w:hAnsiTheme="minorHAnsi"/>
              <w:szCs w:val="24"/>
            </w:rPr>
            <w:t>1检验</w:t>
          </w:r>
          <w:r>
            <w:rPr>
              <w:rFonts w:hint="eastAsia"/>
            </w:rPr>
            <w:t>记录接口</w:t>
          </w:r>
          <w:r>
            <w:tab/>
          </w:r>
          <w:r>
            <w:fldChar w:fldCharType="begin"/>
          </w:r>
          <w:r>
            <w:instrText xml:space="preserve"> PAGEREF _Toc20309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0EEF8941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"_Toc4899"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3</w:t>
          </w:r>
          <w:r>
            <w:rPr>
              <w:rFonts w:eastAsia="等线" w:cs="Arial" w:asciiTheme="minorHAnsi" w:hAnsiTheme="minorHAnsi"/>
              <w:szCs w:val="24"/>
            </w:rPr>
            <w:t>.</w:t>
          </w:r>
          <w:r>
            <w:rPr>
              <w:rFonts w:hint="eastAsia" w:eastAsia="等线" w:cs="Arial" w:asciiTheme="minorHAnsi" w:hAnsiTheme="minorHAnsi"/>
              <w:szCs w:val="24"/>
            </w:rPr>
            <w:t>1</w:t>
          </w:r>
          <w:r>
            <w:rPr>
              <w:rFonts w:eastAsia="等线" w:cs="Arial" w:asciiTheme="minorHAnsi" w:hAnsiTheme="minorHAnsi"/>
              <w:szCs w:val="24"/>
            </w:rPr>
            <w:t>.</w:t>
          </w:r>
          <w:r>
            <w:rPr>
              <w:rFonts w:hint="eastAsia" w:eastAsia="等线" w:cs="Arial" w:asciiTheme="minorHAnsi" w:hAnsiTheme="minorHAnsi"/>
              <w:szCs w:val="24"/>
            </w:rPr>
            <w:t>1</w:t>
          </w:r>
          <w:r>
            <w:rPr>
              <w:rFonts w:hint="eastAsia"/>
            </w:rPr>
            <w:t>入参具体字段</w:t>
          </w:r>
          <w:r>
            <w:rPr>
              <w:rFonts w:hint="eastAsia" w:ascii="Arial" w:hAnsi="Arial" w:eastAsia="等线" w:cs="Arial"/>
              <w:szCs w:val="24"/>
            </w:rPr>
            <w:t>：</w:t>
          </w:r>
          <w:r>
            <w:tab/>
          </w:r>
          <w:r>
            <w:fldChar w:fldCharType="begin"/>
          </w:r>
          <w:r>
            <w:instrText xml:space="preserve"> PAGEREF _Toc4899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16712AED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"_Toc32455"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3.1.2</w:t>
          </w:r>
          <w:r>
            <w:rPr>
              <w:rFonts w:hint="eastAsia"/>
            </w:rPr>
            <w:t>出参具体字段</w:t>
          </w:r>
          <w:r>
            <w:rPr>
              <w:rFonts w:hint="eastAsia" w:ascii="Arial" w:hAnsi="Arial" w:eastAsia="等线" w:cs="Arial"/>
              <w:szCs w:val="18"/>
            </w:rPr>
            <w:t>：</w:t>
          </w:r>
          <w:r>
            <w:tab/>
          </w:r>
          <w:r>
            <w:fldChar w:fldCharType="begin"/>
          </w:r>
          <w:r>
            <w:instrText xml:space="preserve"> PAGEREF _Toc32455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0E88954D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"_Toc20130"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3.1.3</w:t>
          </w:r>
          <w:r>
            <w:rPr>
              <w:rFonts w:hint="eastAsia"/>
            </w:rPr>
            <w:t>出参说明</w:t>
          </w:r>
          <w:r>
            <w:rPr>
              <w:rFonts w:hint="eastAsia" w:ascii="Arial" w:hAnsi="Arial" w:eastAsia="等线" w:cs="Arial"/>
              <w:szCs w:val="18"/>
            </w:rPr>
            <w:t>：</w:t>
          </w:r>
          <w:r>
            <w:tab/>
          </w:r>
          <w:r>
            <w:fldChar w:fldCharType="begin"/>
          </w:r>
          <w:r>
            <w:instrText xml:space="preserve"> PAGEREF _Toc20130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28D45E3A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"_Toc16106" </w:instrText>
          </w:r>
          <w:r>
            <w:fldChar w:fldCharType="separate"/>
          </w:r>
          <w:r>
            <w:rPr>
              <w:rFonts w:hint="eastAsia"/>
            </w:rPr>
            <w:t>3</w:t>
          </w:r>
          <w:r>
            <w:t>.</w:t>
          </w:r>
          <w:r>
            <w:rPr>
              <w:rFonts w:hint="eastAsia"/>
            </w:rPr>
            <w:t>2 检查记录接口</w:t>
          </w:r>
          <w:r>
            <w:tab/>
          </w:r>
          <w:r>
            <w:fldChar w:fldCharType="begin"/>
          </w:r>
          <w:r>
            <w:instrText xml:space="preserve"> PAGEREF _Toc16106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762F93D6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"_Toc17917"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3</w:t>
          </w:r>
          <w:r>
            <w:rPr>
              <w:rFonts w:eastAsia="等线" w:cs="Arial" w:asciiTheme="minorHAnsi" w:hAnsiTheme="minorHAnsi"/>
              <w:szCs w:val="24"/>
            </w:rPr>
            <w:t>.</w:t>
          </w:r>
          <w:r>
            <w:rPr>
              <w:rFonts w:hint="eastAsia" w:eastAsia="等线" w:cs="Arial" w:asciiTheme="minorHAnsi" w:hAnsiTheme="minorHAnsi"/>
              <w:szCs w:val="24"/>
            </w:rPr>
            <w:t>2</w:t>
          </w:r>
          <w:r>
            <w:rPr>
              <w:rFonts w:eastAsia="等线" w:cs="Arial" w:asciiTheme="minorHAnsi" w:hAnsiTheme="minorHAnsi"/>
              <w:szCs w:val="24"/>
            </w:rPr>
            <w:t>.</w:t>
          </w:r>
          <w:r>
            <w:rPr>
              <w:rFonts w:hint="eastAsia" w:eastAsia="等线" w:cs="Arial" w:asciiTheme="minorHAnsi" w:hAnsiTheme="minorHAnsi"/>
              <w:szCs w:val="24"/>
            </w:rPr>
            <w:t>1</w:t>
          </w:r>
          <w:r>
            <w:rPr>
              <w:rFonts w:hint="eastAsia"/>
            </w:rPr>
            <w:t>入参具体字段</w:t>
          </w:r>
          <w:r>
            <w:rPr>
              <w:rFonts w:hint="eastAsia" w:ascii="Arial" w:hAnsi="Arial" w:eastAsia="等线" w:cs="Arial"/>
              <w:szCs w:val="24"/>
            </w:rPr>
            <w:t>：</w:t>
          </w:r>
          <w:r>
            <w:tab/>
          </w:r>
          <w:r>
            <w:fldChar w:fldCharType="begin"/>
          </w:r>
          <w:r>
            <w:instrText xml:space="preserve"> PAGEREF _Toc17917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1A475E7F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"_Toc691"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3.2.2</w:t>
          </w:r>
          <w:r>
            <w:rPr>
              <w:rFonts w:hint="eastAsia"/>
            </w:rPr>
            <w:t>出参具体字段</w:t>
          </w:r>
          <w:r>
            <w:rPr>
              <w:rFonts w:hint="eastAsia" w:ascii="Arial" w:hAnsi="Arial" w:eastAsia="等线" w:cs="Arial"/>
              <w:szCs w:val="18"/>
            </w:rPr>
            <w:t>：</w:t>
          </w:r>
          <w:r>
            <w:tab/>
          </w:r>
          <w:r>
            <w:fldChar w:fldCharType="begin"/>
          </w:r>
          <w:r>
            <w:instrText xml:space="preserve"> PAGEREF _Toc691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3F00FB63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"_Toc2481" </w:instrText>
          </w:r>
          <w:r>
            <w:fldChar w:fldCharType="separate"/>
          </w:r>
          <w:r>
            <w:rPr>
              <w:rFonts w:hint="eastAsia" w:eastAsia="等线" w:cs="Arial" w:asciiTheme="minorHAnsi" w:hAnsiTheme="minorHAnsi"/>
              <w:szCs w:val="24"/>
            </w:rPr>
            <w:t>3.2.3</w:t>
          </w:r>
          <w:r>
            <w:rPr>
              <w:rFonts w:hint="eastAsia"/>
            </w:rPr>
            <w:t>出参说明</w:t>
          </w:r>
          <w:r>
            <w:rPr>
              <w:rFonts w:hint="eastAsia" w:ascii="Arial" w:hAnsi="Arial" w:eastAsia="等线" w:cs="Arial"/>
              <w:szCs w:val="18"/>
            </w:rPr>
            <w:t>：</w:t>
          </w:r>
          <w:r>
            <w:tab/>
          </w:r>
          <w:r>
            <w:fldChar w:fldCharType="begin"/>
          </w:r>
          <w:r>
            <w:instrText xml:space="preserve"> PAGEREF _Toc2481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23B8E939">
          <w:pPr>
            <w:pStyle w:val="14"/>
            <w:rPr>
              <w:rFonts w:hint="eastAsia"/>
            </w:rPr>
          </w:pPr>
          <w:r>
            <w:fldChar w:fldCharType="begin"/>
          </w:r>
          <w:r>
            <w:instrText xml:space="preserve"> HYPERLINK \l "_Toc25733" </w:instrText>
          </w:r>
          <w:r>
            <w:fldChar w:fldCharType="separate"/>
          </w:r>
          <w:r>
            <w:rPr>
              <w:rFonts w:hint="eastAsia"/>
            </w:rPr>
            <w:t>四．血糖血压等检测记录查询（双向）</w:t>
          </w:r>
          <w:r>
            <w:tab/>
          </w:r>
          <w:r>
            <w:fldChar w:fldCharType="begin"/>
          </w:r>
          <w:r>
            <w:instrText xml:space="preserve"> PAGEREF _Toc25733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07D7E489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"_Toc20234" </w:instrText>
          </w:r>
          <w:r>
            <w:fldChar w:fldCharType="separate"/>
          </w:r>
          <w:r>
            <w:t>4.1 请求地址</w:t>
          </w:r>
          <w:r>
            <w:tab/>
          </w:r>
          <w:r>
            <w:fldChar w:fldCharType="begin"/>
          </w:r>
          <w:r>
            <w:instrText xml:space="preserve"> PAGEREF _Toc20234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0067116C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"_Toc32556" </w:instrText>
          </w:r>
          <w:r>
            <w:fldChar w:fldCharType="separate"/>
          </w:r>
          <w:r>
            <w:t>4.2 请求</w:t>
          </w:r>
          <w:r>
            <w:rPr>
              <w:rFonts w:hint="eastAsia" w:ascii="微软雅黑" w:hAnsi="微软雅黑" w:eastAsia="微软雅黑" w:cs="微软雅黑"/>
            </w:rPr>
            <w:t>⽅</w:t>
          </w:r>
          <w:r>
            <w:rPr>
              <w:rFonts w:hint="eastAsia" w:cs="宋体"/>
            </w:rPr>
            <w:t>式</w:t>
          </w:r>
          <w:r>
            <w:tab/>
          </w:r>
          <w:r>
            <w:fldChar w:fldCharType="begin"/>
          </w:r>
          <w:r>
            <w:instrText xml:space="preserve"> PAGEREF _Toc32556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0D1411D0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"_Toc15786" </w:instrText>
          </w:r>
          <w:r>
            <w:fldChar w:fldCharType="separate"/>
          </w:r>
          <w:r>
            <w:t>4.3 请求头</w:t>
          </w:r>
          <w:r>
            <w:tab/>
          </w:r>
          <w:r>
            <w:fldChar w:fldCharType="begin"/>
          </w:r>
          <w:r>
            <w:instrText xml:space="preserve"> PAGEREF _Toc15786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55FC072B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"_Toc31668" </w:instrText>
          </w:r>
          <w:r>
            <w:fldChar w:fldCharType="separate"/>
          </w:r>
          <w:r>
            <w:t xml:space="preserve">4.4 </w:t>
          </w:r>
          <w:r>
            <w:rPr>
              <w:rFonts w:hint="eastAsia"/>
            </w:rPr>
            <w:t>出参字段</w:t>
          </w:r>
          <w:r>
            <w:tab/>
          </w:r>
          <w:r>
            <w:fldChar w:fldCharType="begin"/>
          </w:r>
          <w:r>
            <w:instrText xml:space="preserve"> PAGEREF _Toc31668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40ABE417">
          <w:pPr>
            <w:pStyle w:val="17"/>
            <w:rPr>
              <w:rFonts w:hint="eastAsia"/>
            </w:rPr>
          </w:pPr>
          <w:r>
            <w:fldChar w:fldCharType="begin"/>
          </w:r>
          <w:r>
            <w:instrText xml:space="preserve"> HYPERLINK \l "_Toc25207" </w:instrText>
          </w:r>
          <w:r>
            <w:fldChar w:fldCharType="separate"/>
          </w:r>
          <w:r>
            <w:t xml:space="preserve">4.5 </w:t>
          </w:r>
          <w:r>
            <w:rPr>
              <w:rFonts w:hint="eastAsia"/>
            </w:rPr>
            <w:t>出参json示例</w:t>
          </w:r>
          <w:r>
            <w:tab/>
          </w:r>
          <w:r>
            <w:fldChar w:fldCharType="begin"/>
          </w:r>
          <w:r>
            <w:instrText xml:space="preserve"> PAGEREF _Toc25207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1D5A0AFE">
          <w:pPr>
            <w:pStyle w:val="14"/>
            <w:rPr>
              <w:rFonts w:hint="eastAsia"/>
            </w:rPr>
          </w:pPr>
          <w:r>
            <w:fldChar w:fldCharType="begin"/>
          </w:r>
          <w:r>
            <w:instrText xml:space="preserve"> HYPERLINK \l "_Toc25401" </w:instrText>
          </w:r>
          <w:r>
            <w:fldChar w:fldCharType="separate"/>
          </w:r>
          <w:r>
            <w:rPr>
              <w:rFonts w:hint="eastAsia"/>
            </w:rPr>
            <w:t>五． 诊中H5页面调阅</w:t>
          </w:r>
          <w:r>
            <w:tab/>
          </w:r>
          <w:r>
            <w:fldChar w:fldCharType="begin"/>
          </w:r>
          <w:r>
            <w:instrText xml:space="preserve"> PAGEREF _Toc25401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22647470">
          <w:pPr>
            <w:pStyle w:val="9"/>
            <w:rPr>
              <w:rFonts w:hint="eastAsia"/>
            </w:rPr>
          </w:pPr>
          <w:r>
            <w:fldChar w:fldCharType="begin"/>
          </w:r>
          <w:r>
            <w:instrText xml:space="preserve"> HYPERLINK \l "_Toc15045" </w:instrText>
          </w:r>
          <w:r>
            <w:fldChar w:fldCharType="separate"/>
          </w:r>
          <w:r>
            <w:rPr>
              <w:rFonts w:hint="eastAsia" w:ascii="Arial" w:hAnsi="Arial" w:eastAsia="等线" w:cs="Arial"/>
              <w:bCs/>
            </w:rPr>
            <w:t>5.1</w:t>
          </w:r>
          <w:r>
            <w:rPr>
              <w:rFonts w:ascii="Arial" w:hAnsi="Arial" w:eastAsia="等线" w:cs="Arial"/>
              <w:bCs/>
            </w:rPr>
            <w:t>.打开诊中页面</w:t>
          </w:r>
          <w:r>
            <w:tab/>
          </w:r>
          <w:r>
            <w:fldChar w:fldCharType="begin"/>
          </w:r>
          <w:r>
            <w:instrText xml:space="preserve"> PAGEREF _Toc15045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02D3AF14">
          <w:pPr>
            <w:rPr>
              <w:rFonts w:hint="eastAsia"/>
            </w:rPr>
          </w:pPr>
          <w:r>
            <w:rPr>
              <w:lang w:val="zh-CN"/>
            </w:rPr>
            <w:fldChar w:fldCharType="end"/>
          </w:r>
        </w:p>
      </w:sdtContent>
    </w:sdt>
    <w:p w14:paraId="0DF04332">
      <w:pPr>
        <w:rPr>
          <w:rFonts w:hint="eastAsia"/>
        </w:rPr>
      </w:pPr>
    </w:p>
    <w:p w14:paraId="554EA018">
      <w:pPr>
        <w:rPr>
          <w:rFonts w:hint="eastAsia"/>
        </w:rPr>
      </w:pPr>
      <w:r>
        <w:rPr>
          <w:rFonts w:hint="eastAsia"/>
        </w:rPr>
        <w:t>整体数据传输逻辑图如下所示：</w:t>
      </w:r>
    </w:p>
    <w:p w14:paraId="44609BC6">
      <w:pPr>
        <w:rPr>
          <w:rFonts w:hint="eastAsia"/>
        </w:rPr>
      </w:pPr>
      <w:r>
        <w:drawing>
          <wp:inline distT="0" distB="0" distL="114300" distR="114300">
            <wp:extent cx="5268595" cy="2339975"/>
            <wp:effectExtent l="0" t="0" r="825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4D9B7">
      <w:pPr>
        <w:rPr>
          <w:rFonts w:hint="eastAsia"/>
        </w:rPr>
      </w:pPr>
      <w:r>
        <w:rPr>
          <w:rFonts w:hint="eastAsia"/>
        </w:rPr>
        <w:t>图1 数据传输逻辑图</w:t>
      </w:r>
      <w:r>
        <w:br w:type="page"/>
      </w:r>
    </w:p>
    <w:p w14:paraId="716112B3">
      <w:pPr>
        <w:rPr>
          <w:rFonts w:hint="eastAsia"/>
        </w:rPr>
      </w:pPr>
    </w:p>
    <w:p w14:paraId="34175956">
      <w:pPr>
        <w:pStyle w:val="35"/>
        <w:numPr>
          <w:ilvl w:val="0"/>
          <w:numId w:val="2"/>
        </w:numPr>
        <w:ind w:firstLineChars="0"/>
        <w:rPr>
          <w:rFonts w:hint="eastAsia"/>
        </w:rPr>
      </w:pPr>
      <w:bookmarkStart w:id="0" w:name="_Toc26628"/>
      <w:r>
        <w:rPr>
          <w:rFonts w:hint="eastAsia"/>
        </w:rPr>
        <w:t>居民基本信息</w:t>
      </w:r>
      <w:bookmarkEnd w:id="0"/>
    </w:p>
    <w:p w14:paraId="7ECAF8E7">
      <w:pPr>
        <w:rPr>
          <w:rFonts w:hint="eastAsia"/>
        </w:rPr>
      </w:pPr>
      <w:r>
        <w:rPr>
          <w:rFonts w:hint="eastAsia" w:eastAsiaTheme="minorEastAsia"/>
        </w:rPr>
        <w:t>具体字段</w:t>
      </w:r>
      <w:r>
        <w:rPr>
          <w:rFonts w:hint="eastAsia"/>
        </w:rPr>
        <w:t>以医院his实际字段要求为准，以下内容为超能家医规范示例</w:t>
      </w:r>
    </w:p>
    <w:p w14:paraId="4BBBACC1">
      <w:pPr>
        <w:pStyle w:val="3"/>
        <w:rPr>
          <w:rFonts w:hint="eastAsia"/>
          <w:b/>
          <w:bCs/>
        </w:rPr>
      </w:pPr>
      <w:bookmarkStart w:id="1" w:name="_Toc218517170"/>
      <w:bookmarkStart w:id="2" w:name="_Toc8766"/>
      <w:r>
        <w:rPr>
          <w:rFonts w:asciiTheme="minorHAnsi" w:hAnsiTheme="minorHAnsi"/>
        </w:rPr>
        <w:t>1.1.</w:t>
      </w:r>
      <w:r>
        <w:rPr>
          <w:rFonts w:hint="eastAsia"/>
        </w:rPr>
        <w:t>个人基本信息数据集获取</w:t>
      </w:r>
      <w:bookmarkEnd w:id="1"/>
      <w:bookmarkEnd w:id="2"/>
    </w:p>
    <w:p w14:paraId="79DF453F">
      <w:pPr>
        <w:pStyle w:val="4"/>
        <w:rPr>
          <w:rFonts w:hint="eastAsia"/>
        </w:rPr>
      </w:pPr>
      <w:bookmarkStart w:id="3" w:name="_Toc218517171"/>
      <w:bookmarkStart w:id="4" w:name="_Toc7349"/>
      <w:r>
        <w:t>1.1.1.</w:t>
      </w:r>
      <w:r>
        <w:rPr>
          <w:rFonts w:hint="eastAsia"/>
        </w:rPr>
        <w:t>概述</w:t>
      </w:r>
      <w:bookmarkEnd w:id="3"/>
      <w:bookmarkEnd w:id="4"/>
    </w:p>
    <w:p w14:paraId="057079A0">
      <w:pPr>
        <w:rPr>
          <w:rFonts w:hint="eastAsia"/>
        </w:rPr>
      </w:pPr>
      <w:r>
        <w:rPr>
          <w:rFonts w:hint="eastAsia"/>
        </w:rPr>
        <w:t>个人基本信息数据集获取接口。</w:t>
      </w:r>
    </w:p>
    <w:p w14:paraId="46F6ACCA">
      <w:pPr>
        <w:rPr>
          <w:rFonts w:hint="eastAsia"/>
        </w:rPr>
      </w:pPr>
      <w:r>
        <w:rPr>
          <w:rFonts w:hint="eastAsia"/>
        </w:rPr>
        <w:t xml:space="preserve">Method：post </w:t>
      </w:r>
    </w:p>
    <w:p w14:paraId="004FAE08">
      <w:pPr>
        <w:rPr>
          <w:rFonts w:hint="eastAsia"/>
        </w:rPr>
      </w:pPr>
      <w:r>
        <w:rPr>
          <w:rFonts w:hint="eastAsia"/>
        </w:rPr>
        <w:t>URL：</w:t>
      </w:r>
      <w:r>
        <w:t>http://{</w:t>
      </w:r>
      <w:r>
        <w:rPr>
          <w:rFonts w:hint="eastAsia"/>
        </w:rPr>
        <w:t>区县</w:t>
      </w:r>
      <w:r>
        <w:t xml:space="preserve">部署地址}/archive/api/get </w:t>
      </w:r>
    </w:p>
    <w:p w14:paraId="0BD42AEC">
      <w:pPr>
        <w:pStyle w:val="4"/>
        <w:rPr>
          <w:rFonts w:hint="eastAsia"/>
        </w:rPr>
      </w:pPr>
      <w:bookmarkStart w:id="5" w:name="_Toc218517172"/>
      <w:bookmarkStart w:id="6" w:name="_Toc20238"/>
      <w:r>
        <w:t>1.1.2.</w:t>
      </w:r>
      <w:r>
        <w:rPr>
          <w:rFonts w:hint="eastAsia"/>
        </w:rPr>
        <w:t>入参说明</w:t>
      </w:r>
      <w:bookmarkEnd w:id="5"/>
      <w:bookmarkEnd w:id="6"/>
    </w:p>
    <w:tbl>
      <w:tblPr>
        <w:tblStyle w:val="21"/>
        <w:tblW w:w="6335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938"/>
        <w:gridCol w:w="2689"/>
      </w:tblGrid>
      <w:tr w14:paraId="3A13A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657F542F">
            <w:pPr>
              <w:rPr>
                <w:rFonts w:hint="eastAsia"/>
              </w:rPr>
            </w:pPr>
            <w:r>
              <w:rPr>
                <w:rFonts w:hint="eastAsia"/>
              </w:rPr>
              <w:t>入参</w:t>
            </w:r>
          </w:p>
        </w:tc>
        <w:tc>
          <w:tcPr>
            <w:tcW w:w="1938" w:type="dxa"/>
          </w:tcPr>
          <w:p w14:paraId="60CD7CFC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89" w:type="dxa"/>
          </w:tcPr>
          <w:p w14:paraId="4640AC02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0DE2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1F251CC8">
            <w:pPr>
              <w:rPr>
                <w:rFonts w:hint="eastAsia"/>
              </w:rPr>
            </w:pPr>
            <w:r>
              <w:t>access-token</w:t>
            </w:r>
          </w:p>
        </w:tc>
        <w:tc>
          <w:tcPr>
            <w:tcW w:w="1938" w:type="dxa"/>
          </w:tcPr>
          <w:p w14:paraId="6DCDD9A1">
            <w:pPr>
              <w:rPr>
                <w:rFonts w:hint="eastAsia"/>
              </w:rPr>
            </w:pPr>
            <w:r>
              <w:rPr>
                <w:rFonts w:hint="eastAsia"/>
              </w:rPr>
              <w:t>h</w:t>
            </w:r>
            <w:r>
              <w:t>ttp的head</w:t>
            </w:r>
            <w:r>
              <w:rPr>
                <w:rFonts w:hint="eastAsia"/>
              </w:rPr>
              <w:t>头部加入动态</w:t>
            </w:r>
            <w:r>
              <w:t>秘钥</w:t>
            </w:r>
          </w:p>
        </w:tc>
        <w:tc>
          <w:tcPr>
            <w:tcW w:w="2689" w:type="dxa"/>
          </w:tcPr>
          <w:p w14:paraId="0D22DF71">
            <w:pPr>
              <w:rPr>
                <w:rFonts w:hint="eastAsia"/>
              </w:rPr>
            </w:pPr>
          </w:p>
        </w:tc>
      </w:tr>
      <w:tr w14:paraId="31137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4A0F0810">
            <w:pPr>
              <w:rPr>
                <w:rFonts w:hint="eastAsia"/>
              </w:rPr>
            </w:pPr>
            <w:r>
              <w:rPr>
                <w:rFonts w:hint="eastAsia"/>
              </w:rPr>
              <w:t>appCode</w:t>
            </w:r>
          </w:p>
        </w:tc>
        <w:tc>
          <w:tcPr>
            <w:tcW w:w="1938" w:type="dxa"/>
          </w:tcPr>
          <w:p w14:paraId="3DB5179E">
            <w:pPr>
              <w:rPr>
                <w:rFonts w:hint="eastAsia"/>
              </w:rPr>
            </w:pPr>
            <w:r>
              <w:rPr>
                <w:rFonts w:hint="eastAsia"/>
              </w:rPr>
              <w:t>h</w:t>
            </w:r>
            <w:r>
              <w:t>ttp的head</w:t>
            </w:r>
            <w:r>
              <w:rPr>
                <w:rFonts w:hint="eastAsia"/>
              </w:rPr>
              <w:t>头部加入固定参数</w:t>
            </w:r>
          </w:p>
        </w:tc>
        <w:tc>
          <w:tcPr>
            <w:tcW w:w="2689" w:type="dxa"/>
          </w:tcPr>
          <w:p w14:paraId="6757DF03">
            <w:pPr>
              <w:rPr>
                <w:rFonts w:hint="eastAsia"/>
              </w:rPr>
            </w:pPr>
          </w:p>
        </w:tc>
      </w:tr>
      <w:tr w14:paraId="2D25F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528B6E78">
            <w:pPr>
              <w:rPr>
                <w:rFonts w:hint="eastAsia"/>
              </w:rPr>
            </w:pPr>
            <w:r>
              <w:rPr>
                <w:rFonts w:hint="eastAsia"/>
              </w:rPr>
              <w:t>sign</w:t>
            </w:r>
          </w:p>
        </w:tc>
        <w:tc>
          <w:tcPr>
            <w:tcW w:w="1938" w:type="dxa"/>
          </w:tcPr>
          <w:p w14:paraId="4A19D613">
            <w:pPr>
              <w:rPr>
                <w:rFonts w:hint="eastAsia"/>
              </w:rPr>
            </w:pPr>
            <w:r>
              <w:rPr>
                <w:rFonts w:hint="eastAsia"/>
              </w:rPr>
              <w:t>h</w:t>
            </w:r>
            <w:r>
              <w:t>ttp的head</w:t>
            </w:r>
            <w:r>
              <w:rPr>
                <w:rFonts w:hint="eastAsia"/>
              </w:rPr>
              <w:t>头部加入固定参数</w:t>
            </w:r>
          </w:p>
        </w:tc>
        <w:tc>
          <w:tcPr>
            <w:tcW w:w="2689" w:type="dxa"/>
          </w:tcPr>
          <w:p w14:paraId="5C3660A1">
            <w:pPr>
              <w:rPr>
                <w:rFonts w:hint="eastAsia"/>
              </w:rPr>
            </w:pPr>
          </w:p>
        </w:tc>
      </w:tr>
      <w:tr w14:paraId="47CFA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08" w:type="dxa"/>
          </w:tcPr>
          <w:p w14:paraId="246E6990">
            <w:pPr>
              <w:rPr>
                <w:rFonts w:hint="eastAsia"/>
              </w:rPr>
            </w:pPr>
            <w:r>
              <w:t>personcardType</w:t>
            </w:r>
          </w:p>
        </w:tc>
        <w:tc>
          <w:tcPr>
            <w:tcW w:w="1938" w:type="dxa"/>
          </w:tcPr>
          <w:p w14:paraId="3AD483B8">
            <w:pPr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2689" w:type="dxa"/>
          </w:tcPr>
          <w:p w14:paraId="05CDEB7C">
            <w:pPr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1</w:t>
            </w:r>
          </w:p>
        </w:tc>
      </w:tr>
      <w:tr w14:paraId="1EB5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08" w:type="dxa"/>
          </w:tcPr>
          <w:p w14:paraId="05070999">
            <w:pPr>
              <w:rPr>
                <w:rFonts w:hint="eastAsia"/>
              </w:rPr>
            </w:pPr>
            <w:r>
              <w:t>personcardNo</w:t>
            </w:r>
          </w:p>
        </w:tc>
        <w:tc>
          <w:tcPr>
            <w:tcW w:w="1938" w:type="dxa"/>
          </w:tcPr>
          <w:p w14:paraId="7A07D485">
            <w:pPr>
              <w:rPr>
                <w:rFonts w:hint="eastAsia"/>
              </w:rPr>
            </w:pPr>
            <w:r>
              <w:rPr>
                <w:rFonts w:hint="eastAsia"/>
              </w:rPr>
              <w:t>证件号</w:t>
            </w:r>
          </w:p>
        </w:tc>
        <w:tc>
          <w:tcPr>
            <w:tcW w:w="2689" w:type="dxa"/>
          </w:tcPr>
          <w:p w14:paraId="1970FD63">
            <w:pPr>
              <w:rPr>
                <w:rFonts w:hint="eastAsia"/>
              </w:rPr>
            </w:pPr>
            <w:r>
              <w:t>231025196007184710</w:t>
            </w:r>
          </w:p>
        </w:tc>
      </w:tr>
    </w:tbl>
    <w:p w14:paraId="32AC2272">
      <w:pPr>
        <w:rPr>
          <w:rFonts w:hint="eastAsia"/>
        </w:rPr>
      </w:pPr>
    </w:p>
    <w:p w14:paraId="10B24D9A">
      <w:pPr>
        <w:rPr>
          <w:rFonts w:hint="eastAsia"/>
        </w:rPr>
      </w:pPr>
      <w:r>
        <w:rPr>
          <w:rFonts w:hint="eastAsia"/>
        </w:rPr>
        <w:t>返回</w:t>
      </w:r>
      <w:r>
        <w:t>JSON格式说明</w:t>
      </w:r>
      <w:r>
        <w:rPr>
          <w:rFonts w:hint="eastAsia"/>
        </w:rPr>
        <w:t>（注:传入</w:t>
      </w:r>
      <w:r>
        <w:t>的参数会根据systemId</w:t>
      </w:r>
      <w:r>
        <w:rPr>
          <w:rFonts w:hint="eastAsia"/>
        </w:rPr>
        <w:t>字段来查找对应</w:t>
      </w:r>
      <w:r>
        <w:t>传入系统，</w:t>
      </w:r>
      <w:r>
        <w:rPr>
          <w:rFonts w:hint="eastAsia"/>
        </w:rPr>
        <w:t>然后根据</w:t>
      </w:r>
      <w:r>
        <w:t>对应系统各个字段可信度的配置来决定是否</w:t>
      </w:r>
      <w:r>
        <w:rPr>
          <w:rFonts w:hint="eastAsia"/>
        </w:rPr>
        <w:t>更新</w:t>
      </w:r>
      <w:r>
        <w:t>对应字段</w:t>
      </w:r>
      <w:r>
        <w:rPr>
          <w:rFonts w:hint="eastAsia"/>
        </w:rPr>
        <w:t>）：</w:t>
      </w:r>
    </w:p>
    <w:p w14:paraId="2357CCC9">
      <w:pPr>
        <w:pStyle w:val="4"/>
        <w:rPr>
          <w:rFonts w:hint="eastAsia"/>
        </w:rPr>
      </w:pPr>
      <w:bookmarkStart w:id="7" w:name="_Toc218517173"/>
      <w:bookmarkStart w:id="8" w:name="_Toc15156"/>
      <w:r>
        <w:t>1.1.3.</w:t>
      </w:r>
      <w:r>
        <w:rPr>
          <w:rFonts w:hint="eastAsia"/>
        </w:rPr>
        <w:t>出参说明</w:t>
      </w:r>
      <w:bookmarkEnd w:id="7"/>
      <w:bookmarkEnd w:id="8"/>
    </w:p>
    <w:tbl>
      <w:tblPr>
        <w:tblStyle w:val="21"/>
        <w:tblW w:w="6346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938"/>
        <w:gridCol w:w="2689"/>
      </w:tblGrid>
      <w:tr w14:paraId="7294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9" w:type="dxa"/>
          </w:tcPr>
          <w:p w14:paraId="7A580B90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38" w:type="dxa"/>
          </w:tcPr>
          <w:p w14:paraId="1EC09DA2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89" w:type="dxa"/>
          </w:tcPr>
          <w:p w14:paraId="5E6C0F50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41FC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9" w:type="dxa"/>
            <w:vAlign w:val="center"/>
          </w:tcPr>
          <w:p w14:paraId="42C65C55">
            <w:pPr>
              <w:rPr>
                <w:rFonts w:hint="eastAsia"/>
              </w:rPr>
            </w:pPr>
            <w:r>
              <w:t>code</w:t>
            </w:r>
          </w:p>
        </w:tc>
        <w:tc>
          <w:tcPr>
            <w:tcW w:w="1938" w:type="dxa"/>
            <w:vAlign w:val="center"/>
          </w:tcPr>
          <w:p w14:paraId="4ED10CC2">
            <w:pPr>
              <w:rPr>
                <w:rFonts w:hint="eastAsia"/>
              </w:rPr>
            </w:pPr>
            <w:r>
              <w:rPr>
                <w:rFonts w:hint="eastAsia"/>
              </w:rPr>
              <w:t>是否成功</w:t>
            </w:r>
          </w:p>
        </w:tc>
        <w:tc>
          <w:tcPr>
            <w:tcW w:w="2689" w:type="dxa"/>
          </w:tcPr>
          <w:p w14:paraId="44E34D30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成功</w:t>
            </w:r>
          </w:p>
          <w:p w14:paraId="5F14F4B1">
            <w:pPr>
              <w:rPr>
                <w:rFonts w:hint="eastAsia"/>
              </w:rPr>
            </w:pPr>
            <w:r>
              <w:t>0</w:t>
            </w:r>
            <w:r>
              <w:rPr>
                <w:rFonts w:hint="eastAsia"/>
              </w:rPr>
              <w:t>失败</w:t>
            </w:r>
          </w:p>
        </w:tc>
      </w:tr>
      <w:tr w14:paraId="6F20B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9" w:type="dxa"/>
            <w:vAlign w:val="center"/>
          </w:tcPr>
          <w:p w14:paraId="7C404A5C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msg</w:t>
            </w:r>
          </w:p>
        </w:tc>
        <w:tc>
          <w:tcPr>
            <w:tcW w:w="1938" w:type="dxa"/>
            <w:vAlign w:val="center"/>
          </w:tcPr>
          <w:p w14:paraId="49719ED0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提示信息</w:t>
            </w:r>
          </w:p>
        </w:tc>
        <w:tc>
          <w:tcPr>
            <w:tcW w:w="2689" w:type="dxa"/>
          </w:tcPr>
          <w:p w14:paraId="26E660EA">
            <w:pPr>
              <w:rPr>
                <w:rFonts w:hint="eastAsia"/>
              </w:rPr>
            </w:pPr>
          </w:p>
        </w:tc>
      </w:tr>
      <w:tr w14:paraId="14E8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19" w:type="dxa"/>
            <w:vAlign w:val="center"/>
          </w:tcPr>
          <w:p w14:paraId="5461030D">
            <w:pPr>
              <w:rPr>
                <w:rFonts w:hint="eastAsia"/>
              </w:rPr>
            </w:pPr>
            <w:r>
              <w:t>data</w:t>
            </w:r>
          </w:p>
        </w:tc>
        <w:tc>
          <w:tcPr>
            <w:tcW w:w="1938" w:type="dxa"/>
            <w:vAlign w:val="center"/>
          </w:tcPr>
          <w:p w14:paraId="28BEF04D">
            <w:pPr>
              <w:rPr>
                <w:rFonts w:hint="eastAsia"/>
              </w:rPr>
            </w:pPr>
            <w:r>
              <w:rPr>
                <w:rFonts w:hint="eastAsia"/>
              </w:rPr>
              <w:t>返回</w:t>
            </w:r>
            <w:r>
              <w:t>内容</w:t>
            </w:r>
          </w:p>
        </w:tc>
        <w:tc>
          <w:tcPr>
            <w:tcW w:w="2689" w:type="dxa"/>
          </w:tcPr>
          <w:p w14:paraId="40158700">
            <w:pPr>
              <w:rPr>
                <w:rFonts w:hint="eastAsia"/>
              </w:rPr>
            </w:pPr>
            <w:r>
              <w:t>J</w:t>
            </w:r>
            <w:r>
              <w:rPr>
                <w:rFonts w:hint="eastAsia"/>
              </w:rPr>
              <w:t>son</w:t>
            </w:r>
          </w:p>
        </w:tc>
      </w:tr>
    </w:tbl>
    <w:p w14:paraId="440D6FE2">
      <w:pPr>
        <w:rPr>
          <w:rFonts w:hint="eastAsia"/>
        </w:rPr>
      </w:pPr>
    </w:p>
    <w:p w14:paraId="528A0BFD">
      <w:pPr>
        <w:rPr>
          <w:rFonts w:hint="eastAsia"/>
        </w:rPr>
      </w:pPr>
      <w:r>
        <w:rPr>
          <w:rFonts w:hint="eastAsia"/>
        </w:rPr>
        <w:t>出参json说明</w:t>
      </w:r>
    </w:p>
    <w:p w14:paraId="14FACF6A">
      <w:pPr>
        <w:pStyle w:val="38"/>
      </w:pPr>
      <w:r>
        <w:t>{</w:t>
      </w:r>
    </w:p>
    <w:p w14:paraId="74F3DB90">
      <w:pPr>
        <w:pStyle w:val="38"/>
      </w:pPr>
      <w:r>
        <w:t xml:space="preserve">  "systemId": "",</w:t>
      </w:r>
    </w:p>
    <w:p w14:paraId="4A3B1D25">
      <w:pPr>
        <w:pStyle w:val="38"/>
      </w:pPr>
      <w:r>
        <w:t xml:space="preserve">  "name": "张三",</w:t>
      </w:r>
    </w:p>
    <w:p w14:paraId="58D9FBC4">
      <w:pPr>
        <w:pStyle w:val="38"/>
      </w:pPr>
      <w:r>
        <w:t xml:space="preserve">  "gender": "1",</w:t>
      </w:r>
    </w:p>
    <w:p w14:paraId="3D9C7A8D">
      <w:pPr>
        <w:pStyle w:val="38"/>
      </w:pPr>
      <w:r>
        <w:t xml:space="preserve">  "birth": "1990-07-04 10:01:59",</w:t>
      </w:r>
    </w:p>
    <w:p w14:paraId="37163FBA">
      <w:pPr>
        <w:pStyle w:val="38"/>
      </w:pPr>
      <w:r>
        <w:t xml:space="preserve">  "residentRecordid": "城乡居民健康档案编号",</w:t>
      </w:r>
    </w:p>
    <w:p w14:paraId="6B978781">
      <w:pPr>
        <w:pStyle w:val="38"/>
      </w:pPr>
      <w:r>
        <w:t xml:space="preserve">  "personcardType": "01",</w:t>
      </w:r>
    </w:p>
    <w:p w14:paraId="2F363DE6">
      <w:pPr>
        <w:pStyle w:val="38"/>
      </w:pPr>
      <w:r>
        <w:t xml:space="preserve">  "personcardNo": "231025196007184710",</w:t>
      </w:r>
    </w:p>
    <w:p w14:paraId="4EF178E5">
      <w:pPr>
        <w:pStyle w:val="38"/>
      </w:pPr>
      <w:r>
        <w:t xml:space="preserve">  "companyName": "信息",</w:t>
      </w:r>
    </w:p>
    <w:p w14:paraId="20B7C8F4">
      <w:pPr>
        <w:pStyle w:val="38"/>
      </w:pPr>
      <w:r>
        <w:t xml:space="preserve">  "companyZcode": "111111",</w:t>
      </w:r>
    </w:p>
    <w:p w14:paraId="45A4F15C">
      <w:pPr>
        <w:pStyle w:val="38"/>
      </w:pPr>
      <w:r>
        <w:t xml:space="preserve">  "companyAddress": "公司地址",</w:t>
      </w:r>
    </w:p>
    <w:p w14:paraId="63CC4384">
      <w:pPr>
        <w:pStyle w:val="38"/>
      </w:pPr>
      <w:r>
        <w:t xml:space="preserve">  "phone": "18112312312",</w:t>
      </w:r>
    </w:p>
    <w:p w14:paraId="2E470AC7">
      <w:pPr>
        <w:pStyle w:val="38"/>
      </w:pPr>
      <w:r>
        <w:t xml:space="preserve">  "mobilePhone": "移动电话",</w:t>
      </w:r>
    </w:p>
    <w:p w14:paraId="76753660">
      <w:pPr>
        <w:pStyle w:val="38"/>
      </w:pPr>
      <w:r>
        <w:t xml:space="preserve">  "contactName": "联系人姓名",</w:t>
      </w:r>
    </w:p>
    <w:p w14:paraId="09B40906">
      <w:pPr>
        <w:pStyle w:val="38"/>
      </w:pPr>
      <w:r>
        <w:t xml:space="preserve">  "contactTel": "联系人电话",</w:t>
      </w:r>
    </w:p>
    <w:p w14:paraId="5ACAE04D">
      <w:pPr>
        <w:pStyle w:val="38"/>
      </w:pPr>
      <w:r>
        <w:t xml:space="preserve">  "contactRelate": "同事关系",</w:t>
      </w:r>
    </w:p>
    <w:p w14:paraId="340BE1DC">
      <w:pPr>
        <w:pStyle w:val="38"/>
      </w:pPr>
      <w:r>
        <w:t xml:space="preserve">  "contactAddress": "联系人地址",</w:t>
      </w:r>
    </w:p>
    <w:p w14:paraId="46E48060">
      <w:pPr>
        <w:pStyle w:val="38"/>
      </w:pPr>
      <w:r>
        <w:t xml:space="preserve">  "contactZcode": "222222",</w:t>
      </w:r>
    </w:p>
    <w:p w14:paraId="471DB958">
      <w:pPr>
        <w:pStyle w:val="38"/>
      </w:pPr>
      <w:r>
        <w:t xml:space="preserve">  "contactCompany": "联系人公司",</w:t>
      </w:r>
    </w:p>
    <w:p w14:paraId="5A5C2FF8">
      <w:pPr>
        <w:pStyle w:val="38"/>
      </w:pPr>
      <w:r>
        <w:t xml:space="preserve">  "ispermamentAddress": "1",</w:t>
      </w:r>
    </w:p>
    <w:p w14:paraId="1DA9367B">
      <w:pPr>
        <w:pStyle w:val="38"/>
      </w:pPr>
      <w:r>
        <w:t xml:space="preserve">  "nation": "01",</w:t>
      </w:r>
    </w:p>
    <w:p w14:paraId="7F9BCA0C">
      <w:pPr>
        <w:pStyle w:val="38"/>
      </w:pPr>
      <w:r>
        <w:t xml:space="preserve">  "nationOther": "其他民族",</w:t>
      </w:r>
    </w:p>
    <w:p w14:paraId="16A32580">
      <w:pPr>
        <w:pStyle w:val="38"/>
      </w:pPr>
      <w:r>
        <w:t xml:space="preserve">  "aboBtype": "1",</w:t>
      </w:r>
    </w:p>
    <w:p w14:paraId="0BE24BC9">
      <w:pPr>
        <w:pStyle w:val="38"/>
      </w:pPr>
      <w:r>
        <w:t xml:space="preserve">  "rhBtype": "2",</w:t>
      </w:r>
    </w:p>
    <w:p w14:paraId="03821EE9">
      <w:pPr>
        <w:pStyle w:val="38"/>
      </w:pPr>
      <w:r>
        <w:t xml:space="preserve">  "education": "20",</w:t>
      </w:r>
    </w:p>
    <w:p w14:paraId="31E88FA9">
      <w:pPr>
        <w:pStyle w:val="38"/>
      </w:pPr>
      <w:r>
        <w:t xml:space="preserve">  "profession": "1",</w:t>
      </w:r>
    </w:p>
    <w:p w14:paraId="41DC1705">
      <w:pPr>
        <w:pStyle w:val="38"/>
      </w:pPr>
      <w:r>
        <w:t xml:space="preserve">  "employSituation": "90",</w:t>
      </w:r>
    </w:p>
    <w:p w14:paraId="336BDF60">
      <w:pPr>
        <w:pStyle w:val="38"/>
      </w:pPr>
      <w:r>
        <w:t xml:space="preserve">  "marriage": "20",</w:t>
      </w:r>
    </w:p>
    <w:p w14:paraId="4C65476E">
      <w:pPr>
        <w:pStyle w:val="38"/>
      </w:pPr>
      <w:r>
        <w:t xml:space="preserve">  "medicalPaymentcode": "01",</w:t>
      </w:r>
    </w:p>
    <w:p w14:paraId="647233D4">
      <w:pPr>
        <w:pStyle w:val="38"/>
      </w:pPr>
      <w:r>
        <w:t xml:space="preserve">  "paddressProvince": "310000000000",</w:t>
      </w:r>
    </w:p>
    <w:p w14:paraId="0C3B494D">
      <w:pPr>
        <w:pStyle w:val="38"/>
      </w:pPr>
      <w:r>
        <w:t xml:space="preserve">  "paddressCity": "310100000000",</w:t>
      </w:r>
    </w:p>
    <w:p w14:paraId="5977B70F">
      <w:pPr>
        <w:pStyle w:val="38"/>
      </w:pPr>
      <w:r>
        <w:t xml:space="preserve">  "paddressCounty": "310112000000",</w:t>
      </w:r>
    </w:p>
    <w:p w14:paraId="60B69B1B">
      <w:pPr>
        <w:pStyle w:val="38"/>
      </w:pPr>
      <w:r>
        <w:t xml:space="preserve">  "paddressTown": "310112101000",</w:t>
      </w:r>
    </w:p>
    <w:p w14:paraId="586940C9">
      <w:pPr>
        <w:pStyle w:val="38"/>
      </w:pPr>
      <w:r>
        <w:t xml:space="preserve">  "paddressCommittee": "310112101005",</w:t>
      </w:r>
    </w:p>
    <w:p w14:paraId="58E74106">
      <w:pPr>
        <w:pStyle w:val="38"/>
      </w:pPr>
      <w:r>
        <w:t xml:space="preserve">  "paddressOther": "详细地址",</w:t>
      </w:r>
    </w:p>
    <w:p w14:paraId="3AB6737F">
      <w:pPr>
        <w:pStyle w:val="38"/>
      </w:pPr>
      <w:r>
        <w:t xml:space="preserve">  "deathDate": "2016-06-21 10:01:59",</w:t>
      </w:r>
    </w:p>
    <w:p w14:paraId="0479B3B2">
      <w:pPr>
        <w:pStyle w:val="38"/>
      </w:pPr>
      <w:r>
        <w:t xml:space="preserve">  "deathReason": "心脏病",</w:t>
      </w:r>
    </w:p>
    <w:p w14:paraId="4BEF5E00">
      <w:pPr>
        <w:pStyle w:val="38"/>
      </w:pPr>
      <w:r>
        <w:t xml:space="preserve">  "deathReasonCode": "I0001",</w:t>
      </w:r>
    </w:p>
    <w:p w14:paraId="38F5F187">
      <w:pPr>
        <w:pStyle w:val="38"/>
      </w:pPr>
      <w:r>
        <w:t xml:space="preserve">  "inheritHistory": "糖尿病",</w:t>
      </w:r>
    </w:p>
    <w:p w14:paraId="4E3FA57A">
      <w:pPr>
        <w:pStyle w:val="38"/>
      </w:pPr>
      <w:r>
        <w:t xml:space="preserve">  "signKitchen": "1",</w:t>
      </w:r>
    </w:p>
    <w:p w14:paraId="7ABC2690">
      <w:pPr>
        <w:pStyle w:val="38"/>
      </w:pPr>
      <w:r>
        <w:t xml:space="preserve">  "kitchenType": "9",</w:t>
      </w:r>
    </w:p>
    <w:p w14:paraId="1F205C13">
      <w:pPr>
        <w:pStyle w:val="38"/>
      </w:pPr>
      <w:r>
        <w:t xml:space="preserve">  "fuelType": "5",</w:t>
      </w:r>
    </w:p>
    <w:p w14:paraId="3778FED3">
      <w:pPr>
        <w:pStyle w:val="38"/>
      </w:pPr>
      <w:r>
        <w:t xml:space="preserve">  "drinkwaterType": "2",</w:t>
      </w:r>
    </w:p>
    <w:p w14:paraId="37D4A7CA">
      <w:pPr>
        <w:pStyle w:val="38"/>
      </w:pPr>
      <w:r>
        <w:t xml:space="preserve">  "toiletType": "3",</w:t>
      </w:r>
    </w:p>
    <w:p w14:paraId="7435C0A1">
      <w:pPr>
        <w:pStyle w:val="38"/>
      </w:pPr>
      <w:r>
        <w:t xml:space="preserve">  "livestockType": "1",</w:t>
      </w:r>
    </w:p>
    <w:p w14:paraId="4D2BCEEF">
      <w:pPr>
        <w:pStyle w:val="38"/>
      </w:pPr>
      <w:r>
        <w:t xml:space="preserve">  "signExposure": "1",</w:t>
      </w:r>
    </w:p>
    <w:p w14:paraId="24AE76C6">
      <w:pPr>
        <w:pStyle w:val="38"/>
      </w:pPr>
      <w:r>
        <w:t xml:space="preserve">  "signAllergy": "1",</w:t>
      </w:r>
    </w:p>
    <w:p w14:paraId="540F5C80">
      <w:pPr>
        <w:pStyle w:val="38"/>
      </w:pPr>
      <w:r>
        <w:t xml:space="preserve">  "signOperation": "1",</w:t>
      </w:r>
    </w:p>
    <w:p w14:paraId="6C5C7AC8">
      <w:pPr>
        <w:pStyle w:val="38"/>
      </w:pPr>
      <w:r>
        <w:t xml:space="preserve">  "signTrauma": "1",</w:t>
      </w:r>
    </w:p>
    <w:p w14:paraId="32DF3428">
      <w:pPr>
        <w:pStyle w:val="38"/>
      </w:pPr>
      <w:r>
        <w:t xml:space="preserve">  "signBloodtrans": "1",</w:t>
      </w:r>
    </w:p>
    <w:p w14:paraId="37E0B2C8">
      <w:pPr>
        <w:pStyle w:val="38"/>
      </w:pPr>
      <w:r>
        <w:t xml:space="preserve">  "disabilityNum": "残疾号",</w:t>
      </w:r>
    </w:p>
    <w:p w14:paraId="42376ABD">
      <w:pPr>
        <w:pStyle w:val="38"/>
      </w:pPr>
      <w:r>
        <w:t xml:space="preserve">  "height": 175,</w:t>
      </w:r>
    </w:p>
    <w:p w14:paraId="6306A475">
      <w:pPr>
        <w:pStyle w:val="38"/>
      </w:pPr>
      <w:r>
        <w:t xml:space="preserve">  "weight": 11.0,</w:t>
      </w:r>
    </w:p>
    <w:p w14:paraId="10E00781">
      <w:pPr>
        <w:pStyle w:val="38"/>
      </w:pPr>
      <w:r>
        <w:t xml:space="preserve">  "waist": 22.0,</w:t>
      </w:r>
    </w:p>
    <w:p w14:paraId="7D8CA206">
      <w:pPr>
        <w:pStyle w:val="38"/>
      </w:pPr>
      <w:r>
        <w:t xml:space="preserve">  "systolic": 120,</w:t>
      </w:r>
    </w:p>
    <w:p w14:paraId="1730A8EF">
      <w:pPr>
        <w:pStyle w:val="38"/>
      </w:pPr>
      <w:r>
        <w:t xml:space="preserve">  "diastolic": 90,</w:t>
      </w:r>
    </w:p>
    <w:p w14:paraId="40CD89E7">
      <w:pPr>
        <w:pStyle w:val="38"/>
      </w:pPr>
      <w:r>
        <w:t xml:space="preserve">  "isPsyDrug": "1",</w:t>
      </w:r>
    </w:p>
    <w:p w14:paraId="28303BC9">
      <w:pPr>
        <w:pStyle w:val="38"/>
      </w:pPr>
      <w:r>
        <w:t xml:space="preserve">  "isSit": "1",</w:t>
      </w:r>
    </w:p>
    <w:p w14:paraId="5D7251D4">
      <w:pPr>
        <w:pStyle w:val="38"/>
      </w:pPr>
      <w:r>
        <w:t xml:space="preserve">  "diet": "1",</w:t>
      </w:r>
    </w:p>
    <w:p w14:paraId="05BA1A9F">
      <w:pPr>
        <w:pStyle w:val="38"/>
      </w:pPr>
      <w:r>
        <w:t xml:space="preserve">  "smoke": "2",</w:t>
      </w:r>
    </w:p>
    <w:p w14:paraId="4F9BE8C1">
      <w:pPr>
        <w:pStyle w:val="38"/>
      </w:pPr>
      <w:r>
        <w:t xml:space="preserve">  "dailySmoke": 2,</w:t>
      </w:r>
    </w:p>
    <w:p w14:paraId="2B3D0749">
      <w:pPr>
        <w:pStyle w:val="38"/>
      </w:pPr>
      <w:r>
        <w:t xml:space="preserve">  "drink": "1",</w:t>
      </w:r>
    </w:p>
    <w:p w14:paraId="5F4D46D2">
      <w:pPr>
        <w:pStyle w:val="38"/>
      </w:pPr>
      <w:r>
        <w:t xml:space="preserve">  "drinkFrequency": 2,</w:t>
      </w:r>
    </w:p>
    <w:p w14:paraId="32A2D52F">
      <w:pPr>
        <w:pStyle w:val="38"/>
      </w:pPr>
      <w:r>
        <w:t xml:space="preserve">  "drinkType": "1",</w:t>
      </w:r>
    </w:p>
    <w:p w14:paraId="2BD93F52">
      <w:pPr>
        <w:pStyle w:val="38"/>
      </w:pPr>
      <w:r>
        <w:t xml:space="preserve">  "dailyDrink": 3,</w:t>
      </w:r>
    </w:p>
    <w:p w14:paraId="485EFF0F">
      <w:pPr>
        <w:pStyle w:val="38"/>
      </w:pPr>
      <w:r>
        <w:t xml:space="preserve">  "isregular": "1",</w:t>
      </w:r>
    </w:p>
    <w:p w14:paraId="7F6BCD38">
      <w:pPr>
        <w:pStyle w:val="38"/>
      </w:pPr>
      <w:r>
        <w:t xml:space="preserve">  "cardType": "1",</w:t>
      </w:r>
    </w:p>
    <w:p w14:paraId="65ACD753">
      <w:pPr>
        <w:pStyle w:val="38"/>
      </w:pPr>
      <w:r>
        <w:t xml:space="preserve">  "cardid": "H12345678",</w:t>
      </w:r>
    </w:p>
    <w:p w14:paraId="32CD8044">
      <w:pPr>
        <w:pStyle w:val="38"/>
      </w:pPr>
      <w:r>
        <w:t xml:space="preserve">  "insuranceType": "01",</w:t>
      </w:r>
    </w:p>
    <w:p w14:paraId="10BE86E0">
      <w:pPr>
        <w:pStyle w:val="38"/>
      </w:pPr>
      <w:r>
        <w:t xml:space="preserve">  "insuranceId": "城镇职工基本医疗保险",</w:t>
      </w:r>
    </w:p>
    <w:p w14:paraId="7848EE80">
      <w:pPr>
        <w:pStyle w:val="38"/>
      </w:pPr>
      <w:r>
        <w:t xml:space="preserve">  "studentId": "学生证号",</w:t>
      </w:r>
    </w:p>
    <w:p w14:paraId="20F2AE5F">
      <w:pPr>
        <w:pStyle w:val="38"/>
      </w:pPr>
      <w:r>
        <w:t xml:space="preserve">  "picture": "D://ddd",</w:t>
      </w:r>
    </w:p>
    <w:p w14:paraId="19182E62">
      <w:pPr>
        <w:pStyle w:val="38"/>
      </w:pPr>
      <w:r>
        <w:t xml:space="preserve">  "residenceId": "居住证号",</w:t>
      </w:r>
    </w:p>
    <w:p w14:paraId="4FB81E19">
      <w:pPr>
        <w:pStyle w:val="38"/>
      </w:pPr>
      <w:r>
        <w:t xml:space="preserve">  "createRecordDate": "2016-06-21 10:01:59",</w:t>
      </w:r>
    </w:p>
    <w:p w14:paraId="65677D45">
      <w:pPr>
        <w:pStyle w:val="38"/>
      </w:pPr>
      <w:r>
        <w:t xml:space="preserve">  "createRecordDocId": "建档医生ID",</w:t>
      </w:r>
    </w:p>
    <w:p w14:paraId="4E3DB840">
      <w:pPr>
        <w:pStyle w:val="38"/>
      </w:pPr>
      <w:r>
        <w:t xml:space="preserve">  "createRecordDocNum": "建档医生工号",</w:t>
      </w:r>
    </w:p>
    <w:p w14:paraId="30D25694">
      <w:pPr>
        <w:pStyle w:val="38"/>
      </w:pPr>
      <w:r>
        <w:t xml:space="preserve">  "createRecordOrg": "42504715401",</w:t>
      </w:r>
    </w:p>
    <w:p w14:paraId="105031C0">
      <w:pPr>
        <w:pStyle w:val="38"/>
      </w:pPr>
      <w:r>
        <w:t xml:space="preserve">  "manageDate": "2016-06-21 10:01:59",</w:t>
      </w:r>
    </w:p>
    <w:p w14:paraId="6F915F40">
      <w:pPr>
        <w:pStyle w:val="38"/>
      </w:pPr>
      <w:r>
        <w:t xml:space="preserve">  "manageDocId": "管理医生ID",</w:t>
      </w:r>
    </w:p>
    <w:p w14:paraId="3700058C">
      <w:pPr>
        <w:pStyle w:val="38"/>
      </w:pPr>
      <w:r>
        <w:t xml:space="preserve">  "manageNum": "管理医生工号",</w:t>
      </w:r>
    </w:p>
    <w:p w14:paraId="16E1A9E6">
      <w:pPr>
        <w:pStyle w:val="38"/>
      </w:pPr>
      <w:r>
        <w:t xml:space="preserve">  "manageOrg": "42504715401",</w:t>
      </w:r>
    </w:p>
    <w:p w14:paraId="6A3F8E74">
      <w:pPr>
        <w:pStyle w:val="38"/>
      </w:pPr>
      <w:r>
        <w:t xml:space="preserve">  "addresses": [</w:t>
      </w:r>
    </w:p>
    <w:p w14:paraId="2348F74C">
      <w:pPr>
        <w:pStyle w:val="38"/>
      </w:pPr>
      <w:r>
        <w:t xml:space="preserve">    {</w:t>
      </w:r>
    </w:p>
    <w:p w14:paraId="4143DB74">
      <w:pPr>
        <w:pStyle w:val="38"/>
      </w:pPr>
      <w:r>
        <w:t xml:space="preserve">      "province": "310000000000",</w:t>
      </w:r>
    </w:p>
    <w:p w14:paraId="6346B77F">
      <w:pPr>
        <w:pStyle w:val="38"/>
      </w:pPr>
      <w:r>
        <w:t xml:space="preserve">      "city": "310100000000",</w:t>
      </w:r>
    </w:p>
    <w:p w14:paraId="2AFA727B">
      <w:pPr>
        <w:pStyle w:val="38"/>
      </w:pPr>
      <w:r>
        <w:t xml:space="preserve">      "county": "310112000000",</w:t>
      </w:r>
    </w:p>
    <w:p w14:paraId="6506AF60">
      <w:pPr>
        <w:pStyle w:val="38"/>
      </w:pPr>
      <w:r>
        <w:t xml:space="preserve">      "town": "310112101000",</w:t>
      </w:r>
    </w:p>
    <w:p w14:paraId="4C82D5C8">
      <w:pPr>
        <w:pStyle w:val="38"/>
      </w:pPr>
      <w:r>
        <w:t xml:space="preserve">      "committee": "310112101005",</w:t>
      </w:r>
    </w:p>
    <w:p w14:paraId="525046AD">
      <w:pPr>
        <w:pStyle w:val="38"/>
      </w:pPr>
      <w:r>
        <w:t xml:space="preserve">      "other": "居住地址1",</w:t>
      </w:r>
    </w:p>
    <w:p w14:paraId="6CB43FB3">
      <w:pPr>
        <w:pStyle w:val="38"/>
      </w:pPr>
      <w:r>
        <w:t xml:space="preserve">      "iscurrentuse": "1",</w:t>
      </w:r>
    </w:p>
    <w:p w14:paraId="59FCA299">
      <w:pPr>
        <w:pStyle w:val="38"/>
      </w:pPr>
      <w:r>
        <w:t xml:space="preserve">      "remarks": "1"</w:t>
      </w:r>
    </w:p>
    <w:p w14:paraId="4BF6A910">
      <w:pPr>
        <w:pStyle w:val="38"/>
      </w:pPr>
      <w:r>
        <w:t xml:space="preserve">    },</w:t>
      </w:r>
    </w:p>
    <w:p w14:paraId="50C0B0B7">
      <w:pPr>
        <w:pStyle w:val="38"/>
      </w:pPr>
      <w:r>
        <w:t xml:space="preserve">    {</w:t>
      </w:r>
    </w:p>
    <w:p w14:paraId="0B483786">
      <w:pPr>
        <w:pStyle w:val="38"/>
      </w:pPr>
      <w:r>
        <w:t xml:space="preserve">      "province": "310000000000",</w:t>
      </w:r>
    </w:p>
    <w:p w14:paraId="6C86B764">
      <w:pPr>
        <w:pStyle w:val="38"/>
      </w:pPr>
      <w:r>
        <w:t xml:space="preserve">      "city": "310100000000",</w:t>
      </w:r>
    </w:p>
    <w:p w14:paraId="07365B83">
      <w:pPr>
        <w:pStyle w:val="38"/>
      </w:pPr>
      <w:r>
        <w:t xml:space="preserve">      "county": "310112000000",</w:t>
      </w:r>
    </w:p>
    <w:p w14:paraId="4B615E85">
      <w:pPr>
        <w:pStyle w:val="38"/>
      </w:pPr>
      <w:r>
        <w:t xml:space="preserve">      "town": "310112101000",</w:t>
      </w:r>
    </w:p>
    <w:p w14:paraId="7173FB6A">
      <w:pPr>
        <w:pStyle w:val="38"/>
      </w:pPr>
      <w:r>
        <w:t xml:space="preserve">      "committee": "310112101005",</w:t>
      </w:r>
    </w:p>
    <w:p w14:paraId="09810F51">
      <w:pPr>
        <w:pStyle w:val="38"/>
      </w:pPr>
      <w:r>
        <w:t xml:space="preserve">      "other": "居住地址2",</w:t>
      </w:r>
    </w:p>
    <w:p w14:paraId="37354901">
      <w:pPr>
        <w:pStyle w:val="38"/>
      </w:pPr>
      <w:r>
        <w:t xml:space="preserve">      "iscurrentuse": "0",</w:t>
      </w:r>
    </w:p>
    <w:p w14:paraId="123E7625">
      <w:pPr>
        <w:pStyle w:val="38"/>
      </w:pPr>
      <w:r>
        <w:t xml:space="preserve">      "remarks": "1"</w:t>
      </w:r>
    </w:p>
    <w:p w14:paraId="01472790">
      <w:pPr>
        <w:pStyle w:val="38"/>
      </w:pPr>
      <w:r>
        <w:t xml:space="preserve">    }</w:t>
      </w:r>
    </w:p>
    <w:p w14:paraId="21C562AE">
      <w:pPr>
        <w:pStyle w:val="38"/>
      </w:pPr>
      <w:r>
        <w:t xml:space="preserve">  ],</w:t>
      </w:r>
    </w:p>
    <w:p w14:paraId="2C677CDD">
      <w:pPr>
        <w:pStyle w:val="38"/>
      </w:pPr>
      <w:r>
        <w:t xml:space="preserve">  "allergies": [</w:t>
      </w:r>
    </w:p>
    <w:p w14:paraId="192DEC7D">
      <w:pPr>
        <w:pStyle w:val="38"/>
      </w:pPr>
      <w:r>
        <w:t xml:space="preserve">    {</w:t>
      </w:r>
    </w:p>
    <w:p w14:paraId="11D62A1A">
      <w:pPr>
        <w:pStyle w:val="38"/>
      </w:pPr>
      <w:r>
        <w:t xml:space="preserve">      "allergySource": "101",</w:t>
      </w:r>
    </w:p>
    <w:p w14:paraId="6019E97E">
      <w:pPr>
        <w:pStyle w:val="38"/>
      </w:pPr>
      <w:r>
        <w:t xml:space="preserve">      "allergyOther": "阿莫西林",</w:t>
      </w:r>
    </w:p>
    <w:p w14:paraId="5D1F7840">
      <w:pPr>
        <w:pStyle w:val="38"/>
      </w:pPr>
      <w:r>
        <w:t xml:space="preserve">      "remarks": "1"</w:t>
      </w:r>
    </w:p>
    <w:p w14:paraId="1B551FF2">
      <w:pPr>
        <w:pStyle w:val="38"/>
      </w:pPr>
      <w:r>
        <w:t xml:space="preserve">    }</w:t>
      </w:r>
    </w:p>
    <w:p w14:paraId="2BB74196">
      <w:pPr>
        <w:pStyle w:val="38"/>
      </w:pPr>
      <w:r>
        <w:t xml:space="preserve">  ],</w:t>
      </w:r>
    </w:p>
    <w:p w14:paraId="305BD396">
      <w:pPr>
        <w:pStyle w:val="38"/>
      </w:pPr>
      <w:r>
        <w:t xml:space="preserve">  "bloodtranses": [</w:t>
      </w:r>
    </w:p>
    <w:p w14:paraId="4DD0EEE5">
      <w:pPr>
        <w:pStyle w:val="38"/>
      </w:pPr>
      <w:r>
        <w:t xml:space="preserve">    {</w:t>
      </w:r>
    </w:p>
    <w:p w14:paraId="63699304">
      <w:pPr>
        <w:pStyle w:val="38"/>
      </w:pPr>
      <w:r>
        <w:t xml:space="preserve">      "bloodtransReason": "车祸",</w:t>
      </w:r>
    </w:p>
    <w:p w14:paraId="6439F9C3">
      <w:pPr>
        <w:pStyle w:val="38"/>
      </w:pPr>
      <w:r>
        <w:t xml:space="preserve">      "bloodtransDate": "2016-06-21 10:01:59",</w:t>
      </w:r>
    </w:p>
    <w:p w14:paraId="1F2F8A9A">
      <w:pPr>
        <w:pStyle w:val="38"/>
      </w:pPr>
      <w:r>
        <w:t xml:space="preserve">      "remarks": "1"</w:t>
      </w:r>
    </w:p>
    <w:p w14:paraId="7DE50AD6">
      <w:pPr>
        <w:pStyle w:val="38"/>
      </w:pPr>
      <w:r>
        <w:t xml:space="preserve">    }</w:t>
      </w:r>
    </w:p>
    <w:p w14:paraId="56DDAC3A">
      <w:pPr>
        <w:pStyle w:val="38"/>
      </w:pPr>
      <w:r>
        <w:t xml:space="preserve">  ],</w:t>
      </w:r>
    </w:p>
    <w:p w14:paraId="112509E9">
      <w:pPr>
        <w:pStyle w:val="38"/>
      </w:pPr>
      <w:r>
        <w:t xml:space="preserve">  "disabilities": [</w:t>
      </w:r>
    </w:p>
    <w:p w14:paraId="54F9E524">
      <w:pPr>
        <w:pStyle w:val="38"/>
      </w:pPr>
      <w:r>
        <w:t xml:space="preserve">    {</w:t>
      </w:r>
    </w:p>
    <w:p w14:paraId="11D88A72">
      <w:pPr>
        <w:pStyle w:val="38"/>
      </w:pPr>
      <w:r>
        <w:t xml:space="preserve">      "disabilityCode": "02",</w:t>
      </w:r>
    </w:p>
    <w:p w14:paraId="3B43EE43">
      <w:pPr>
        <w:pStyle w:val="38"/>
      </w:pPr>
      <w:r>
        <w:t xml:space="preserve">      "disabilityExplain": "视力残疾",</w:t>
      </w:r>
    </w:p>
    <w:p w14:paraId="381858AE">
      <w:pPr>
        <w:pStyle w:val="38"/>
      </w:pPr>
      <w:r>
        <w:t xml:space="preserve">      "remarks": "1"</w:t>
      </w:r>
    </w:p>
    <w:p w14:paraId="190EEAF9">
      <w:pPr>
        <w:pStyle w:val="38"/>
      </w:pPr>
      <w:r>
        <w:t xml:space="preserve">    }</w:t>
      </w:r>
    </w:p>
    <w:p w14:paraId="6C590B2D">
      <w:pPr>
        <w:pStyle w:val="38"/>
      </w:pPr>
      <w:r>
        <w:t xml:space="preserve">  ],</w:t>
      </w:r>
    </w:p>
    <w:p w14:paraId="2F0EAA72">
      <w:pPr>
        <w:pStyle w:val="38"/>
      </w:pPr>
      <w:r>
        <w:t xml:space="preserve">  "exposures": [</w:t>
      </w:r>
    </w:p>
    <w:p w14:paraId="60AD9CDF">
      <w:pPr>
        <w:pStyle w:val="38"/>
      </w:pPr>
      <w:r>
        <w:t xml:space="preserve">    {</w:t>
      </w:r>
    </w:p>
    <w:p w14:paraId="7F67FF75">
      <w:pPr>
        <w:pStyle w:val="38"/>
      </w:pPr>
      <w:r>
        <w:t xml:space="preserve">      "exposureType": "1",</w:t>
      </w:r>
    </w:p>
    <w:p w14:paraId="53C033A6">
      <w:pPr>
        <w:pStyle w:val="38"/>
      </w:pPr>
      <w:r>
        <w:t xml:space="preserve">      "exposureOther": "化学辐射",</w:t>
      </w:r>
    </w:p>
    <w:p w14:paraId="0F8A42CC">
      <w:pPr>
        <w:pStyle w:val="38"/>
      </w:pPr>
      <w:r>
        <w:t xml:space="preserve">      "remarks": "1"</w:t>
      </w:r>
    </w:p>
    <w:p w14:paraId="46313745">
      <w:pPr>
        <w:pStyle w:val="38"/>
      </w:pPr>
      <w:r>
        <w:t xml:space="preserve">    }</w:t>
      </w:r>
    </w:p>
    <w:p w14:paraId="69221D84">
      <w:pPr>
        <w:pStyle w:val="38"/>
      </w:pPr>
      <w:r>
        <w:t xml:space="preserve">  ],</w:t>
      </w:r>
    </w:p>
    <w:p w14:paraId="5CD34DC8">
      <w:pPr>
        <w:pStyle w:val="38"/>
      </w:pPr>
      <w:r>
        <w:t xml:space="preserve">  "familyhistories": [</w:t>
      </w:r>
    </w:p>
    <w:p w14:paraId="315BE306">
      <w:pPr>
        <w:pStyle w:val="38"/>
      </w:pPr>
      <w:r>
        <w:t xml:space="preserve">    {</w:t>
      </w:r>
    </w:p>
    <w:p w14:paraId="2D213034">
      <w:pPr>
        <w:pStyle w:val="38"/>
      </w:pPr>
      <w:r>
        <w:t xml:space="preserve">      "relationCode": "20",</w:t>
      </w:r>
    </w:p>
    <w:p w14:paraId="6D42F841">
      <w:pPr>
        <w:pStyle w:val="38"/>
      </w:pPr>
      <w:r>
        <w:t xml:space="preserve">      "diseaseCode": "02",</w:t>
      </w:r>
    </w:p>
    <w:p w14:paraId="3D3ACCC0">
      <w:pPr>
        <w:pStyle w:val="38"/>
      </w:pPr>
      <w:r>
        <w:t xml:space="preserve">      "diseaseExplain": "高血压",</w:t>
      </w:r>
    </w:p>
    <w:p w14:paraId="13CDB466">
      <w:pPr>
        <w:pStyle w:val="38"/>
      </w:pPr>
      <w:r>
        <w:t xml:space="preserve">      "remarks": "1"</w:t>
      </w:r>
    </w:p>
    <w:p w14:paraId="558E6DF1">
      <w:pPr>
        <w:pStyle w:val="38"/>
      </w:pPr>
      <w:r>
        <w:t xml:space="preserve">    }</w:t>
      </w:r>
    </w:p>
    <w:p w14:paraId="541C9BEE">
      <w:pPr>
        <w:pStyle w:val="38"/>
      </w:pPr>
      <w:r>
        <w:t xml:space="preserve">  ],</w:t>
      </w:r>
    </w:p>
    <w:p w14:paraId="6896CA15">
      <w:pPr>
        <w:pStyle w:val="38"/>
      </w:pPr>
      <w:r>
        <w:t xml:space="preserve">  "operations": [</w:t>
      </w:r>
    </w:p>
    <w:p w14:paraId="7BD3728C">
      <w:pPr>
        <w:pStyle w:val="38"/>
      </w:pPr>
      <w:r>
        <w:t xml:space="preserve">    {</w:t>
      </w:r>
    </w:p>
    <w:p w14:paraId="79DE6CC7">
      <w:pPr>
        <w:pStyle w:val="38"/>
      </w:pPr>
      <w:r>
        <w:t xml:space="preserve">      "operationHistory": "心脏手术",</w:t>
      </w:r>
    </w:p>
    <w:p w14:paraId="64FFFB50">
      <w:pPr>
        <w:pStyle w:val="38"/>
      </w:pPr>
      <w:r>
        <w:t xml:space="preserve">      "operationDate": "2016-06-21 10:01:59",</w:t>
      </w:r>
    </w:p>
    <w:p w14:paraId="4B5910FE">
      <w:pPr>
        <w:pStyle w:val="38"/>
      </w:pPr>
      <w:r>
        <w:t xml:space="preserve">      "remarks": "1"</w:t>
      </w:r>
    </w:p>
    <w:p w14:paraId="32EDAD73">
      <w:pPr>
        <w:pStyle w:val="38"/>
      </w:pPr>
      <w:r>
        <w:t xml:space="preserve">    }</w:t>
      </w:r>
    </w:p>
    <w:p w14:paraId="6323F210">
      <w:pPr>
        <w:pStyle w:val="38"/>
      </w:pPr>
      <w:r>
        <w:t xml:space="preserve">  ],</w:t>
      </w:r>
    </w:p>
    <w:p w14:paraId="750A2F1E">
      <w:pPr>
        <w:pStyle w:val="38"/>
      </w:pPr>
      <w:r>
        <w:t xml:space="preserve">  "pasthistories": [</w:t>
      </w:r>
    </w:p>
    <w:p w14:paraId="22BE93E7">
      <w:pPr>
        <w:pStyle w:val="38"/>
      </w:pPr>
      <w:r>
        <w:t xml:space="preserve">    {</w:t>
      </w:r>
    </w:p>
    <w:p w14:paraId="043CBE18">
      <w:pPr>
        <w:pStyle w:val="38"/>
      </w:pPr>
      <w:r>
        <w:t xml:space="preserve">      "diseaseCode": "02",</w:t>
      </w:r>
    </w:p>
    <w:p w14:paraId="29554289">
      <w:pPr>
        <w:pStyle w:val="38"/>
      </w:pPr>
      <w:r>
        <w:t xml:space="preserve">      "confirmDate": "2016-06-21 10:01:59",</w:t>
      </w:r>
    </w:p>
    <w:p w14:paraId="46E654DD">
      <w:pPr>
        <w:pStyle w:val="38"/>
      </w:pPr>
      <w:r>
        <w:t xml:space="preserve">      "diseaseExplain": "高血压",</w:t>
      </w:r>
    </w:p>
    <w:p w14:paraId="0D528CFD">
      <w:pPr>
        <w:pStyle w:val="38"/>
      </w:pPr>
      <w:r>
        <w:t xml:space="preserve">      "remarks": "1"</w:t>
      </w:r>
    </w:p>
    <w:p w14:paraId="32F76C33">
      <w:pPr>
        <w:pStyle w:val="38"/>
      </w:pPr>
      <w:r>
        <w:t xml:space="preserve">    }</w:t>
      </w:r>
    </w:p>
    <w:p w14:paraId="58FEB366">
      <w:pPr>
        <w:pStyle w:val="38"/>
      </w:pPr>
      <w:r>
        <w:t xml:space="preserve">  ],</w:t>
      </w:r>
    </w:p>
    <w:p w14:paraId="3E3525D9">
      <w:pPr>
        <w:pStyle w:val="38"/>
      </w:pPr>
      <w:r>
        <w:t xml:space="preserve">  "traumas": [</w:t>
      </w:r>
    </w:p>
    <w:p w14:paraId="17F9CEDA">
      <w:pPr>
        <w:pStyle w:val="38"/>
      </w:pPr>
      <w:r>
        <w:t xml:space="preserve">    {</w:t>
      </w:r>
    </w:p>
    <w:p w14:paraId="65812C94">
      <w:pPr>
        <w:pStyle w:val="38"/>
      </w:pPr>
      <w:r>
        <w:t xml:space="preserve">      "traumaName": "划伤",</w:t>
      </w:r>
    </w:p>
    <w:p w14:paraId="27980A20">
      <w:pPr>
        <w:pStyle w:val="38"/>
      </w:pPr>
      <w:r>
        <w:t xml:space="preserve">      "traumaDate": "2016-06-21 10:01:59",</w:t>
      </w:r>
    </w:p>
    <w:p w14:paraId="0EC937BB">
      <w:pPr>
        <w:pStyle w:val="38"/>
      </w:pPr>
      <w:r>
        <w:t xml:space="preserve">      "remarks": "1"</w:t>
      </w:r>
    </w:p>
    <w:p w14:paraId="586BCD0F">
      <w:pPr>
        <w:pStyle w:val="38"/>
      </w:pPr>
      <w:r>
        <w:t xml:space="preserve">    }</w:t>
      </w:r>
    </w:p>
    <w:p w14:paraId="3AA6A745">
      <w:pPr>
        <w:pStyle w:val="38"/>
      </w:pPr>
      <w:r>
        <w:t xml:space="preserve">  ]</w:t>
      </w:r>
    </w:p>
    <w:p w14:paraId="266BCE58">
      <w:pPr>
        <w:pStyle w:val="38"/>
      </w:pPr>
      <w:r>
        <w:t>}</w:t>
      </w:r>
    </w:p>
    <w:p w14:paraId="10D7DC5D">
      <w:pPr>
        <w:rPr>
          <w:rFonts w:hint="eastAsia"/>
        </w:rPr>
      </w:pPr>
    </w:p>
    <w:p w14:paraId="442D9FD2">
      <w:pPr>
        <w:rPr>
          <w:rFonts w:hint="eastAsia"/>
        </w:rPr>
      </w:pPr>
    </w:p>
    <w:p w14:paraId="2559126F">
      <w:pPr>
        <w:pStyle w:val="4"/>
        <w:rPr>
          <w:rFonts w:hint="eastAsia"/>
        </w:rPr>
      </w:pPr>
      <w:bookmarkStart w:id="9" w:name="_Toc29661"/>
      <w:bookmarkStart w:id="10" w:name="_Toc218517174"/>
      <w:r>
        <w:rPr>
          <w:rFonts w:asciiTheme="minorHAnsi" w:hAnsiTheme="minorHAnsi" w:eastAsiaTheme="minorEastAsia"/>
        </w:rPr>
        <w:t>1.1.4.</w:t>
      </w:r>
      <w:r>
        <w:rPr>
          <w:rFonts w:hint="eastAsia"/>
        </w:rPr>
        <w:t>入参具体</w:t>
      </w:r>
      <w:r>
        <w:t>字段</w:t>
      </w:r>
      <w:bookmarkEnd w:id="9"/>
      <w:bookmarkEnd w:id="10"/>
    </w:p>
    <w:tbl>
      <w:tblPr>
        <w:tblStyle w:val="21"/>
        <w:tblW w:w="6335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938"/>
        <w:gridCol w:w="2689"/>
      </w:tblGrid>
      <w:tr w14:paraId="53908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6524E950">
            <w:pPr>
              <w:rPr>
                <w:rFonts w:hint="eastAsia"/>
              </w:rPr>
            </w:pPr>
            <w:r>
              <w:rPr>
                <w:rFonts w:hint="eastAsia"/>
              </w:rPr>
              <w:t>入参</w:t>
            </w:r>
          </w:p>
        </w:tc>
        <w:tc>
          <w:tcPr>
            <w:tcW w:w="1938" w:type="dxa"/>
          </w:tcPr>
          <w:p w14:paraId="54179CB8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89" w:type="dxa"/>
          </w:tcPr>
          <w:p w14:paraId="28E425F2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7F507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08" w:type="dxa"/>
          </w:tcPr>
          <w:p w14:paraId="6B6557EC">
            <w:pPr>
              <w:rPr>
                <w:rFonts w:hint="eastAsia"/>
              </w:rPr>
            </w:pPr>
            <w:r>
              <w:t>personcardType</w:t>
            </w:r>
          </w:p>
        </w:tc>
        <w:tc>
          <w:tcPr>
            <w:tcW w:w="1938" w:type="dxa"/>
          </w:tcPr>
          <w:p w14:paraId="29EAE2E9">
            <w:pPr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2689" w:type="dxa"/>
          </w:tcPr>
          <w:p w14:paraId="330FC6F5">
            <w:pPr>
              <w:rPr>
                <w:rFonts w:hint="eastAsia"/>
              </w:rPr>
            </w:pPr>
          </w:p>
        </w:tc>
      </w:tr>
      <w:tr w14:paraId="1F90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08" w:type="dxa"/>
          </w:tcPr>
          <w:p w14:paraId="4CB1E691">
            <w:pPr>
              <w:rPr>
                <w:rFonts w:hint="eastAsia"/>
              </w:rPr>
            </w:pPr>
            <w:r>
              <w:t>personcardNo</w:t>
            </w:r>
          </w:p>
        </w:tc>
        <w:tc>
          <w:tcPr>
            <w:tcW w:w="1938" w:type="dxa"/>
          </w:tcPr>
          <w:p w14:paraId="5FE7146D">
            <w:pPr>
              <w:rPr>
                <w:rFonts w:hint="eastAsia"/>
              </w:rPr>
            </w:pPr>
            <w:r>
              <w:rPr>
                <w:rFonts w:hint="eastAsia"/>
              </w:rPr>
              <w:t>证件号</w:t>
            </w:r>
          </w:p>
        </w:tc>
        <w:tc>
          <w:tcPr>
            <w:tcW w:w="2689" w:type="dxa"/>
          </w:tcPr>
          <w:p w14:paraId="3F078BF0">
            <w:pPr>
              <w:rPr>
                <w:rFonts w:hint="eastAsia"/>
              </w:rPr>
            </w:pPr>
          </w:p>
        </w:tc>
      </w:tr>
    </w:tbl>
    <w:p w14:paraId="7F69220E">
      <w:pPr>
        <w:rPr>
          <w:rFonts w:hint="eastAsia"/>
        </w:rPr>
      </w:pPr>
    </w:p>
    <w:p w14:paraId="7F4C6F17">
      <w:pPr>
        <w:pStyle w:val="4"/>
        <w:rPr>
          <w:rFonts w:hint="eastAsia"/>
        </w:rPr>
      </w:pPr>
      <w:bookmarkStart w:id="11" w:name="_Toc218517175"/>
      <w:bookmarkStart w:id="12" w:name="_Toc32387"/>
      <w:r>
        <w:rPr>
          <w:rFonts w:asciiTheme="minorHAnsi" w:hAnsiTheme="minorHAnsi" w:eastAsiaTheme="minorEastAsia"/>
        </w:rPr>
        <w:t>1.1.5.</w:t>
      </w:r>
      <w:r>
        <w:rPr>
          <w:rFonts w:hint="eastAsia"/>
        </w:rPr>
        <w:t>出参具体字段</w:t>
      </w:r>
      <w:bookmarkEnd w:id="11"/>
      <w:bookmarkEnd w:id="12"/>
    </w:p>
    <w:tbl>
      <w:tblPr>
        <w:tblStyle w:val="21"/>
        <w:tblW w:w="7915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2268"/>
        <w:gridCol w:w="3543"/>
      </w:tblGrid>
      <w:tr w14:paraId="4CC4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324EB6DF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268" w:type="dxa"/>
          </w:tcPr>
          <w:p w14:paraId="10CA6A0C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3543" w:type="dxa"/>
          </w:tcPr>
          <w:p w14:paraId="40530A7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7AF1D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5A78D53">
            <w:pPr>
              <w:rPr>
                <w:rFonts w:hint="eastAsia"/>
                <w:highlight w:val="red"/>
              </w:rPr>
            </w:pPr>
            <w:r>
              <w:t>systemId</w:t>
            </w:r>
          </w:p>
        </w:tc>
        <w:tc>
          <w:tcPr>
            <w:tcW w:w="2268" w:type="dxa"/>
            <w:vAlign w:val="center"/>
          </w:tcPr>
          <w:p w14:paraId="77E57C18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系统ID</w:t>
            </w:r>
          </w:p>
        </w:tc>
        <w:tc>
          <w:tcPr>
            <w:tcW w:w="3543" w:type="dxa"/>
          </w:tcPr>
          <w:p w14:paraId="39D6A7D8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必填项（接入</w:t>
            </w:r>
            <w:r>
              <w:t>的时候</w:t>
            </w:r>
            <w:r>
              <w:rPr>
                <w:rFonts w:hint="eastAsia"/>
              </w:rPr>
              <w:t>发放</w:t>
            </w:r>
            <w:r>
              <w:t>的）</w:t>
            </w:r>
          </w:p>
        </w:tc>
      </w:tr>
      <w:tr w14:paraId="7FFAA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BF227A6">
            <w:pPr>
              <w:rPr>
                <w:rFonts w:hint="eastAsia"/>
              </w:rPr>
            </w:pPr>
            <w:r>
              <w:t>N</w:t>
            </w:r>
            <w:r>
              <w:rPr>
                <w:rFonts w:hint="eastAsia"/>
              </w:rPr>
              <w:t>ame</w:t>
            </w:r>
          </w:p>
        </w:tc>
        <w:tc>
          <w:tcPr>
            <w:tcW w:w="2268" w:type="dxa"/>
            <w:vAlign w:val="center"/>
          </w:tcPr>
          <w:p w14:paraId="03E7E00D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3543" w:type="dxa"/>
          </w:tcPr>
          <w:p w14:paraId="718B16E8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3FEF2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DF34F9C">
            <w:pPr>
              <w:rPr>
                <w:rFonts w:hint="eastAsia"/>
              </w:rPr>
            </w:pPr>
            <w:r>
              <w:t>G</w:t>
            </w:r>
            <w:r>
              <w:rPr>
                <w:rFonts w:hint="eastAsia"/>
              </w:rPr>
              <w:t>ender</w:t>
            </w:r>
          </w:p>
        </w:tc>
        <w:tc>
          <w:tcPr>
            <w:tcW w:w="2268" w:type="dxa"/>
            <w:vAlign w:val="center"/>
          </w:tcPr>
          <w:p w14:paraId="0A41EFC3"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3543" w:type="dxa"/>
          </w:tcPr>
          <w:p w14:paraId="1E97C862">
            <w:pPr>
              <w:rPr>
                <w:rFonts w:hint="eastAsia"/>
              </w:rPr>
            </w:pPr>
            <w:r>
              <w:rPr>
                <w:rFonts w:hint="eastAsia"/>
              </w:rPr>
              <w:t>必填项 0 未知 1 男 2 女</w:t>
            </w:r>
          </w:p>
        </w:tc>
      </w:tr>
      <w:tr w14:paraId="72BB2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4EF9D3E">
            <w:pPr>
              <w:rPr>
                <w:rFonts w:hint="eastAsia"/>
              </w:rPr>
            </w:pPr>
            <w:r>
              <w:t>B</w:t>
            </w:r>
            <w:r>
              <w:rPr>
                <w:rFonts w:hint="eastAsia"/>
              </w:rPr>
              <w:t>irth</w:t>
            </w:r>
          </w:p>
        </w:tc>
        <w:tc>
          <w:tcPr>
            <w:tcW w:w="2268" w:type="dxa"/>
            <w:vAlign w:val="center"/>
          </w:tcPr>
          <w:p w14:paraId="077028B8">
            <w:pPr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3543" w:type="dxa"/>
          </w:tcPr>
          <w:p w14:paraId="74D6E2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必填项 格式如： </w:t>
            </w:r>
            <w:r>
              <w:t>yyyy-MM-dd HH:mm:ss</w:t>
            </w:r>
          </w:p>
        </w:tc>
      </w:tr>
      <w:tr w14:paraId="5A80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1FA59EC">
            <w:pPr>
              <w:rPr>
                <w:rFonts w:hint="eastAsia"/>
              </w:rPr>
            </w:pPr>
            <w:r>
              <w:rPr>
                <w:rFonts w:hint="eastAsia"/>
              </w:rPr>
              <w:t>residentRecordid</w:t>
            </w:r>
          </w:p>
        </w:tc>
        <w:tc>
          <w:tcPr>
            <w:tcW w:w="2268" w:type="dxa"/>
            <w:vAlign w:val="center"/>
          </w:tcPr>
          <w:p w14:paraId="4C5879B1">
            <w:pPr>
              <w:rPr>
                <w:rFonts w:hint="eastAsia"/>
              </w:rPr>
            </w:pPr>
            <w:r>
              <w:rPr>
                <w:rFonts w:hint="eastAsia"/>
              </w:rPr>
              <w:t>城乡居民健康档案编号</w:t>
            </w:r>
          </w:p>
        </w:tc>
        <w:tc>
          <w:tcPr>
            <w:tcW w:w="3543" w:type="dxa"/>
          </w:tcPr>
          <w:p w14:paraId="794155A9">
            <w:pPr>
              <w:rPr>
                <w:rFonts w:hint="eastAsia"/>
              </w:rPr>
            </w:pPr>
          </w:p>
        </w:tc>
      </w:tr>
      <w:tr w14:paraId="19EE5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3C4DF74">
            <w:pPr>
              <w:rPr>
                <w:rFonts w:hint="eastAsia"/>
              </w:rPr>
            </w:pPr>
            <w:r>
              <w:rPr>
                <w:rFonts w:hint="eastAsia"/>
              </w:rPr>
              <w:t>personcardType</w:t>
            </w:r>
          </w:p>
        </w:tc>
        <w:tc>
          <w:tcPr>
            <w:tcW w:w="2268" w:type="dxa"/>
            <w:vAlign w:val="center"/>
          </w:tcPr>
          <w:p w14:paraId="32BD1698">
            <w:pPr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3543" w:type="dxa"/>
          </w:tcPr>
          <w:p w14:paraId="1B189A91">
            <w:pPr>
              <w:rPr>
                <w:rFonts w:hint="eastAsia"/>
              </w:rPr>
            </w:pPr>
            <w:r>
              <w:rPr>
                <w:rFonts w:hint="eastAsia"/>
              </w:rPr>
              <w:t>必填项 01身份证 02 军官证</w:t>
            </w:r>
          </w:p>
        </w:tc>
      </w:tr>
      <w:tr w14:paraId="7B30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847B136">
            <w:pPr>
              <w:rPr>
                <w:rFonts w:hint="eastAsia"/>
              </w:rPr>
            </w:pPr>
            <w:r>
              <w:rPr>
                <w:rFonts w:hint="eastAsia"/>
              </w:rPr>
              <w:t>personcardNo</w:t>
            </w:r>
          </w:p>
        </w:tc>
        <w:tc>
          <w:tcPr>
            <w:tcW w:w="2268" w:type="dxa"/>
            <w:vAlign w:val="center"/>
          </w:tcPr>
          <w:p w14:paraId="216642BB">
            <w:pPr>
              <w:rPr>
                <w:rFonts w:hint="eastAsia"/>
              </w:rPr>
            </w:pPr>
            <w:r>
              <w:rPr>
                <w:rFonts w:hint="eastAsia"/>
              </w:rPr>
              <w:t>证件号</w:t>
            </w:r>
          </w:p>
        </w:tc>
        <w:tc>
          <w:tcPr>
            <w:tcW w:w="3543" w:type="dxa"/>
          </w:tcPr>
          <w:p w14:paraId="6B1AB8CD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0CD50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064B799">
            <w:pPr>
              <w:rPr>
                <w:rFonts w:hint="eastAsia"/>
              </w:rPr>
            </w:pPr>
            <w:r>
              <w:rPr>
                <w:rFonts w:hint="eastAsia"/>
              </w:rPr>
              <w:t>companyName</w:t>
            </w:r>
          </w:p>
        </w:tc>
        <w:tc>
          <w:tcPr>
            <w:tcW w:w="2268" w:type="dxa"/>
            <w:vAlign w:val="center"/>
          </w:tcPr>
          <w:p w14:paraId="02E41312">
            <w:pPr>
              <w:rPr>
                <w:rFonts w:hint="eastAsia"/>
              </w:rPr>
            </w:pPr>
            <w:r>
              <w:rPr>
                <w:rFonts w:hint="eastAsia"/>
              </w:rPr>
              <w:t>工作单位名称</w:t>
            </w:r>
          </w:p>
        </w:tc>
        <w:tc>
          <w:tcPr>
            <w:tcW w:w="3543" w:type="dxa"/>
          </w:tcPr>
          <w:p w14:paraId="02BC4CA5">
            <w:pPr>
              <w:rPr>
                <w:rFonts w:hint="eastAsia"/>
              </w:rPr>
            </w:pPr>
          </w:p>
        </w:tc>
      </w:tr>
      <w:tr w14:paraId="3429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324FE8F">
            <w:pPr>
              <w:rPr>
                <w:rFonts w:hint="eastAsia"/>
              </w:rPr>
            </w:pPr>
            <w:r>
              <w:rPr>
                <w:rFonts w:hint="eastAsia"/>
              </w:rPr>
              <w:t>companyZcode</w:t>
            </w:r>
          </w:p>
        </w:tc>
        <w:tc>
          <w:tcPr>
            <w:tcW w:w="2268" w:type="dxa"/>
            <w:vAlign w:val="center"/>
          </w:tcPr>
          <w:p w14:paraId="1D4695FA">
            <w:pPr>
              <w:rPr>
                <w:rFonts w:hint="eastAsia"/>
              </w:rPr>
            </w:pPr>
            <w:r>
              <w:rPr>
                <w:rFonts w:hint="eastAsia"/>
              </w:rPr>
              <w:t>工作单位邮编</w:t>
            </w:r>
          </w:p>
        </w:tc>
        <w:tc>
          <w:tcPr>
            <w:tcW w:w="3543" w:type="dxa"/>
          </w:tcPr>
          <w:p w14:paraId="37F459E8">
            <w:pPr>
              <w:rPr>
                <w:rFonts w:hint="eastAsia"/>
              </w:rPr>
            </w:pPr>
          </w:p>
        </w:tc>
      </w:tr>
      <w:tr w14:paraId="315E7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991703A">
            <w:pPr>
              <w:rPr>
                <w:rFonts w:hint="eastAsia"/>
              </w:rPr>
            </w:pPr>
            <w:r>
              <w:rPr>
                <w:rFonts w:hint="eastAsia"/>
              </w:rPr>
              <w:t>companyAddress</w:t>
            </w:r>
          </w:p>
        </w:tc>
        <w:tc>
          <w:tcPr>
            <w:tcW w:w="2268" w:type="dxa"/>
            <w:vAlign w:val="center"/>
          </w:tcPr>
          <w:p w14:paraId="6B8B2B9F">
            <w:pPr>
              <w:rPr>
                <w:rFonts w:hint="eastAsia"/>
              </w:rPr>
            </w:pPr>
            <w:r>
              <w:rPr>
                <w:rFonts w:hint="eastAsia"/>
              </w:rPr>
              <w:t>工作单位地址</w:t>
            </w:r>
          </w:p>
        </w:tc>
        <w:tc>
          <w:tcPr>
            <w:tcW w:w="3543" w:type="dxa"/>
          </w:tcPr>
          <w:p w14:paraId="551568B3">
            <w:pPr>
              <w:rPr>
                <w:rFonts w:hint="eastAsia"/>
              </w:rPr>
            </w:pPr>
          </w:p>
        </w:tc>
      </w:tr>
      <w:tr w14:paraId="0C0E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F2C4088">
            <w:pPr>
              <w:rPr>
                <w:rFonts w:hint="eastAsia"/>
              </w:rPr>
            </w:pPr>
            <w:r>
              <w:rPr>
                <w:rFonts w:hint="eastAsia"/>
              </w:rPr>
              <w:t>phone</w:t>
            </w:r>
          </w:p>
        </w:tc>
        <w:tc>
          <w:tcPr>
            <w:tcW w:w="2268" w:type="dxa"/>
            <w:vAlign w:val="center"/>
          </w:tcPr>
          <w:p w14:paraId="2FB45A6E">
            <w:pPr>
              <w:rPr>
                <w:rFonts w:hint="eastAsia"/>
              </w:rPr>
            </w:pPr>
            <w:r>
              <w:rPr>
                <w:rFonts w:hint="eastAsia"/>
              </w:rPr>
              <w:t>本人电话号码</w:t>
            </w:r>
          </w:p>
        </w:tc>
        <w:tc>
          <w:tcPr>
            <w:tcW w:w="3543" w:type="dxa"/>
          </w:tcPr>
          <w:p w14:paraId="34FDEA34">
            <w:pPr>
              <w:rPr>
                <w:rFonts w:hint="eastAsia"/>
              </w:rPr>
            </w:pPr>
            <w:r>
              <w:rPr>
                <w:rFonts w:hint="eastAsia"/>
              </w:rPr>
              <w:t>电话号码和手机号码必填其中一个</w:t>
            </w:r>
          </w:p>
        </w:tc>
      </w:tr>
      <w:tr w14:paraId="1ED07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958A305">
            <w:pPr>
              <w:rPr>
                <w:rFonts w:hint="eastAsia"/>
              </w:rPr>
            </w:pPr>
            <w:r>
              <w:rPr>
                <w:rFonts w:hint="eastAsia"/>
              </w:rPr>
              <w:t>mobilePhone</w:t>
            </w:r>
          </w:p>
        </w:tc>
        <w:tc>
          <w:tcPr>
            <w:tcW w:w="2268" w:type="dxa"/>
            <w:vAlign w:val="center"/>
          </w:tcPr>
          <w:p w14:paraId="4872CA83">
            <w:pPr>
              <w:rPr>
                <w:rFonts w:hint="eastAsia"/>
              </w:rPr>
            </w:pPr>
            <w:r>
              <w:rPr>
                <w:rFonts w:hint="eastAsia"/>
              </w:rPr>
              <w:t>本人手机号码</w:t>
            </w:r>
          </w:p>
        </w:tc>
        <w:tc>
          <w:tcPr>
            <w:tcW w:w="3543" w:type="dxa"/>
          </w:tcPr>
          <w:p w14:paraId="76CFD94E">
            <w:pPr>
              <w:rPr>
                <w:rFonts w:hint="eastAsia"/>
              </w:rPr>
            </w:pPr>
            <w:r>
              <w:rPr>
                <w:rFonts w:hint="eastAsia"/>
              </w:rPr>
              <w:t>电话号码和手机号码必填其中一个</w:t>
            </w:r>
          </w:p>
        </w:tc>
      </w:tr>
      <w:tr w14:paraId="6680A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F74DE54">
            <w:pPr>
              <w:rPr>
                <w:rFonts w:hint="eastAsia"/>
              </w:rPr>
            </w:pPr>
            <w:r>
              <w:rPr>
                <w:rFonts w:hint="eastAsia"/>
              </w:rPr>
              <w:t>contactName</w:t>
            </w:r>
          </w:p>
        </w:tc>
        <w:tc>
          <w:tcPr>
            <w:tcW w:w="2268" w:type="dxa"/>
            <w:vAlign w:val="center"/>
          </w:tcPr>
          <w:p w14:paraId="01822379">
            <w:pPr>
              <w:rPr>
                <w:rFonts w:hint="eastAsia"/>
              </w:rPr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3543" w:type="dxa"/>
          </w:tcPr>
          <w:p w14:paraId="78977C18">
            <w:pPr>
              <w:rPr>
                <w:rFonts w:hint="eastAsia"/>
              </w:rPr>
            </w:pPr>
          </w:p>
        </w:tc>
      </w:tr>
      <w:tr w14:paraId="440F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15AA266">
            <w:pPr>
              <w:rPr>
                <w:rFonts w:hint="eastAsia"/>
              </w:rPr>
            </w:pPr>
            <w:r>
              <w:rPr>
                <w:rFonts w:hint="eastAsia"/>
              </w:rPr>
              <w:t>contactTel</w:t>
            </w:r>
          </w:p>
        </w:tc>
        <w:tc>
          <w:tcPr>
            <w:tcW w:w="2268" w:type="dxa"/>
            <w:vAlign w:val="center"/>
          </w:tcPr>
          <w:p w14:paraId="3D1511A6">
            <w:pPr>
              <w:rPr>
                <w:rFonts w:hint="eastAsia"/>
              </w:rPr>
            </w:pPr>
            <w:r>
              <w:rPr>
                <w:rFonts w:hint="eastAsia"/>
              </w:rPr>
              <w:t>联系人电话</w:t>
            </w:r>
          </w:p>
        </w:tc>
        <w:tc>
          <w:tcPr>
            <w:tcW w:w="3543" w:type="dxa"/>
          </w:tcPr>
          <w:p w14:paraId="6C52EB0A">
            <w:pPr>
              <w:rPr>
                <w:rFonts w:hint="eastAsia"/>
              </w:rPr>
            </w:pPr>
          </w:p>
        </w:tc>
      </w:tr>
      <w:tr w14:paraId="435F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B7ADC64">
            <w:pPr>
              <w:rPr>
                <w:rFonts w:hint="eastAsia"/>
              </w:rPr>
            </w:pPr>
            <w:r>
              <w:rPr>
                <w:rFonts w:hint="eastAsia"/>
              </w:rPr>
              <w:t>contactRelate</w:t>
            </w:r>
          </w:p>
        </w:tc>
        <w:tc>
          <w:tcPr>
            <w:tcW w:w="2268" w:type="dxa"/>
            <w:vAlign w:val="center"/>
          </w:tcPr>
          <w:p w14:paraId="2365B19C">
            <w:pPr>
              <w:rPr>
                <w:rFonts w:hint="eastAsia"/>
              </w:rPr>
            </w:pPr>
            <w:r>
              <w:rPr>
                <w:rFonts w:hint="eastAsia"/>
              </w:rPr>
              <w:t>联系人关系</w:t>
            </w:r>
          </w:p>
        </w:tc>
        <w:tc>
          <w:tcPr>
            <w:tcW w:w="3543" w:type="dxa"/>
          </w:tcPr>
          <w:p w14:paraId="0F5B79E1">
            <w:pPr>
              <w:rPr>
                <w:rFonts w:hint="eastAsia"/>
              </w:rPr>
            </w:pPr>
          </w:p>
        </w:tc>
      </w:tr>
      <w:tr w14:paraId="31F30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B6B61A1">
            <w:pPr>
              <w:rPr>
                <w:rFonts w:hint="eastAsia"/>
              </w:rPr>
            </w:pPr>
            <w:r>
              <w:rPr>
                <w:rFonts w:hint="eastAsia"/>
              </w:rPr>
              <w:t>contactAddress</w:t>
            </w:r>
          </w:p>
        </w:tc>
        <w:tc>
          <w:tcPr>
            <w:tcW w:w="2268" w:type="dxa"/>
            <w:vAlign w:val="center"/>
          </w:tcPr>
          <w:p w14:paraId="218D3442">
            <w:pPr>
              <w:rPr>
                <w:rFonts w:hint="eastAsia"/>
              </w:rPr>
            </w:pPr>
            <w:r>
              <w:rPr>
                <w:rFonts w:hint="eastAsia"/>
              </w:rPr>
              <w:t>联系人地址</w:t>
            </w:r>
          </w:p>
        </w:tc>
        <w:tc>
          <w:tcPr>
            <w:tcW w:w="3543" w:type="dxa"/>
          </w:tcPr>
          <w:p w14:paraId="411A887D">
            <w:pPr>
              <w:rPr>
                <w:rFonts w:hint="eastAsia"/>
              </w:rPr>
            </w:pPr>
          </w:p>
        </w:tc>
      </w:tr>
      <w:tr w14:paraId="27E2E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42C17ED">
            <w:pPr>
              <w:rPr>
                <w:rFonts w:hint="eastAsia"/>
              </w:rPr>
            </w:pPr>
            <w:r>
              <w:rPr>
                <w:rFonts w:hint="eastAsia"/>
              </w:rPr>
              <w:t>contactZcode</w:t>
            </w:r>
          </w:p>
        </w:tc>
        <w:tc>
          <w:tcPr>
            <w:tcW w:w="2268" w:type="dxa"/>
            <w:vAlign w:val="center"/>
          </w:tcPr>
          <w:p w14:paraId="3A9EC826">
            <w:pPr>
              <w:rPr>
                <w:rFonts w:hint="eastAsia"/>
              </w:rPr>
            </w:pPr>
            <w:r>
              <w:rPr>
                <w:rFonts w:hint="eastAsia"/>
              </w:rPr>
              <w:t>联系人邮编</w:t>
            </w:r>
          </w:p>
        </w:tc>
        <w:tc>
          <w:tcPr>
            <w:tcW w:w="3543" w:type="dxa"/>
          </w:tcPr>
          <w:p w14:paraId="7871269A">
            <w:pPr>
              <w:rPr>
                <w:rFonts w:hint="eastAsia"/>
              </w:rPr>
            </w:pPr>
          </w:p>
        </w:tc>
      </w:tr>
      <w:tr w14:paraId="49BA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715F173">
            <w:pPr>
              <w:rPr>
                <w:rFonts w:hint="eastAsia"/>
              </w:rPr>
            </w:pPr>
            <w:r>
              <w:rPr>
                <w:rFonts w:hint="eastAsia"/>
              </w:rPr>
              <w:t>contactCompany</w:t>
            </w:r>
          </w:p>
        </w:tc>
        <w:tc>
          <w:tcPr>
            <w:tcW w:w="2268" w:type="dxa"/>
            <w:vAlign w:val="center"/>
          </w:tcPr>
          <w:p w14:paraId="2FDCA28B">
            <w:pPr>
              <w:rPr>
                <w:rFonts w:hint="eastAsia"/>
              </w:rPr>
            </w:pPr>
            <w:r>
              <w:rPr>
                <w:rFonts w:hint="eastAsia"/>
              </w:rPr>
              <w:t>联系人单位</w:t>
            </w:r>
          </w:p>
        </w:tc>
        <w:tc>
          <w:tcPr>
            <w:tcW w:w="3543" w:type="dxa"/>
          </w:tcPr>
          <w:p w14:paraId="3E547933">
            <w:pPr>
              <w:rPr>
                <w:rFonts w:hint="eastAsia"/>
              </w:rPr>
            </w:pPr>
          </w:p>
        </w:tc>
      </w:tr>
      <w:tr w14:paraId="05808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04" w:type="dxa"/>
            <w:vAlign w:val="center"/>
          </w:tcPr>
          <w:p w14:paraId="1175887D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</w:t>
            </w:r>
          </w:p>
        </w:tc>
        <w:tc>
          <w:tcPr>
            <w:tcW w:w="2268" w:type="dxa"/>
            <w:vAlign w:val="center"/>
          </w:tcPr>
          <w:p w14:paraId="6501CC52">
            <w:pPr>
              <w:rPr>
                <w:rFonts w:hint="eastAsia"/>
              </w:rPr>
            </w:pPr>
            <w:r>
              <w:rPr>
                <w:rFonts w:hint="eastAsia"/>
              </w:rPr>
              <w:t>本人的常住地址是否为户籍地</w:t>
            </w:r>
          </w:p>
        </w:tc>
        <w:tc>
          <w:tcPr>
            <w:tcW w:w="3543" w:type="dxa"/>
          </w:tcPr>
          <w:p w14:paraId="11084660">
            <w:pPr>
              <w:rPr>
                <w:rFonts w:hint="eastAsia"/>
              </w:rPr>
            </w:pPr>
            <w:r>
              <w:rPr>
                <w:rFonts w:hint="eastAsia"/>
              </w:rPr>
              <w:t>必填， 为0居住地址必填，为1户籍地址必填</w:t>
            </w:r>
          </w:p>
        </w:tc>
      </w:tr>
      <w:tr w14:paraId="451A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F289972">
            <w:pPr>
              <w:rPr>
                <w:rFonts w:hint="eastAsia"/>
              </w:rPr>
            </w:pPr>
            <w:r>
              <w:rPr>
                <w:rFonts w:hint="eastAsia"/>
              </w:rPr>
              <w:t>nation</w:t>
            </w:r>
          </w:p>
        </w:tc>
        <w:tc>
          <w:tcPr>
            <w:tcW w:w="2268" w:type="dxa"/>
            <w:vAlign w:val="center"/>
          </w:tcPr>
          <w:p w14:paraId="439373FE"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3543" w:type="dxa"/>
          </w:tcPr>
          <w:p w14:paraId="0AD5BF5A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4DDD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9449CDF">
            <w:pPr>
              <w:rPr>
                <w:rFonts w:hint="eastAsia"/>
              </w:rPr>
            </w:pPr>
            <w:r>
              <w:rPr>
                <w:rFonts w:hint="eastAsia"/>
              </w:rPr>
              <w:t>nationOther</w:t>
            </w:r>
          </w:p>
        </w:tc>
        <w:tc>
          <w:tcPr>
            <w:tcW w:w="2268" w:type="dxa"/>
            <w:vAlign w:val="center"/>
          </w:tcPr>
          <w:p w14:paraId="4842DFB1">
            <w:pPr>
              <w:rPr>
                <w:rFonts w:hint="eastAsia"/>
              </w:rPr>
            </w:pPr>
            <w:r>
              <w:rPr>
                <w:rFonts w:hint="eastAsia"/>
              </w:rPr>
              <w:t>民族其他</w:t>
            </w:r>
          </w:p>
        </w:tc>
        <w:tc>
          <w:tcPr>
            <w:tcW w:w="3543" w:type="dxa"/>
          </w:tcPr>
          <w:p w14:paraId="488C6A7C">
            <w:pPr>
              <w:rPr>
                <w:rFonts w:hint="eastAsia"/>
              </w:rPr>
            </w:pPr>
          </w:p>
        </w:tc>
      </w:tr>
      <w:tr w14:paraId="21BB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410816C">
            <w:pPr>
              <w:rPr>
                <w:rFonts w:hint="eastAsia"/>
              </w:rPr>
            </w:pPr>
            <w:r>
              <w:rPr>
                <w:rFonts w:hint="eastAsia"/>
              </w:rPr>
              <w:t>aboBtype</w:t>
            </w:r>
          </w:p>
        </w:tc>
        <w:tc>
          <w:tcPr>
            <w:tcW w:w="2268" w:type="dxa"/>
            <w:vAlign w:val="center"/>
          </w:tcPr>
          <w:p w14:paraId="1841FF2D">
            <w:pPr>
              <w:rPr>
                <w:rFonts w:hint="eastAsia"/>
              </w:rPr>
            </w:pPr>
            <w:r>
              <w:rPr>
                <w:rFonts w:hint="eastAsia"/>
              </w:rPr>
              <w:t>ABO血型代码</w:t>
            </w:r>
          </w:p>
        </w:tc>
        <w:tc>
          <w:tcPr>
            <w:tcW w:w="3543" w:type="dxa"/>
          </w:tcPr>
          <w:p w14:paraId="36E72D40">
            <w:pPr>
              <w:rPr>
                <w:rFonts w:hint="eastAsia"/>
              </w:rPr>
            </w:pPr>
            <w:r>
              <w:rPr>
                <w:rFonts w:hint="eastAsia"/>
              </w:rPr>
              <w:t>1 A型 2 B型 3 O型 4 AB型</w:t>
            </w:r>
          </w:p>
          <w:p w14:paraId="5DBFCA2A">
            <w:pPr>
              <w:rPr>
                <w:rFonts w:hint="eastAsia"/>
              </w:rPr>
            </w:pPr>
            <w:r>
              <w:rPr>
                <w:rFonts w:hint="eastAsia"/>
              </w:rPr>
              <w:t>5 不详</w:t>
            </w:r>
          </w:p>
        </w:tc>
      </w:tr>
      <w:tr w14:paraId="7B5B3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20C9DD3">
            <w:pPr>
              <w:rPr>
                <w:rFonts w:hint="eastAsia"/>
              </w:rPr>
            </w:pPr>
            <w:r>
              <w:rPr>
                <w:rFonts w:hint="eastAsia"/>
              </w:rPr>
              <w:t>rhBtype</w:t>
            </w:r>
          </w:p>
        </w:tc>
        <w:tc>
          <w:tcPr>
            <w:tcW w:w="2268" w:type="dxa"/>
            <w:vAlign w:val="center"/>
          </w:tcPr>
          <w:p w14:paraId="290F7641">
            <w:pPr>
              <w:rPr>
                <w:rFonts w:hint="eastAsia"/>
              </w:rPr>
            </w:pPr>
            <w:r>
              <w:rPr>
                <w:rFonts w:hint="eastAsia"/>
              </w:rPr>
              <w:t>Rh血型代码</w:t>
            </w:r>
          </w:p>
        </w:tc>
        <w:tc>
          <w:tcPr>
            <w:tcW w:w="3543" w:type="dxa"/>
          </w:tcPr>
          <w:p w14:paraId="513863D8">
            <w:pPr>
              <w:rPr>
                <w:rFonts w:hint="eastAsia"/>
              </w:rPr>
            </w:pPr>
            <w:r>
              <w:rPr>
                <w:rFonts w:hint="eastAsia"/>
              </w:rPr>
              <w:t>1 Rh阴性 2 Rh阳性 3不详</w:t>
            </w:r>
          </w:p>
        </w:tc>
      </w:tr>
      <w:tr w14:paraId="346A2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4C834A5">
            <w:pPr>
              <w:rPr>
                <w:rFonts w:hint="eastAsia"/>
              </w:rPr>
            </w:pPr>
            <w:r>
              <w:rPr>
                <w:rFonts w:hint="eastAsia"/>
              </w:rPr>
              <w:t>education</w:t>
            </w:r>
          </w:p>
        </w:tc>
        <w:tc>
          <w:tcPr>
            <w:tcW w:w="2268" w:type="dxa"/>
            <w:vAlign w:val="center"/>
          </w:tcPr>
          <w:p w14:paraId="3F98875E">
            <w:pPr>
              <w:rPr>
                <w:rFonts w:hint="eastAsia"/>
              </w:rPr>
            </w:pPr>
            <w:r>
              <w:rPr>
                <w:rFonts w:hint="eastAsia"/>
              </w:rPr>
              <w:t>文化程度（学历）代码</w:t>
            </w:r>
          </w:p>
        </w:tc>
        <w:tc>
          <w:tcPr>
            <w:tcW w:w="3543" w:type="dxa"/>
          </w:tcPr>
          <w:p w14:paraId="598DEA81">
            <w:pPr>
              <w:rPr>
                <w:rFonts w:hint="eastAsia"/>
              </w:rPr>
            </w:pPr>
            <w:r>
              <w:rPr>
                <w:rFonts w:hint="eastAsia"/>
              </w:rPr>
              <w:t>00 不详 10 研究生教育 20 大学本科 30 大学专科 40中等职业教育 60 普通高级中学教育 70 初级中学教育 80小学教育 90 其他</w:t>
            </w:r>
          </w:p>
        </w:tc>
      </w:tr>
      <w:tr w14:paraId="27339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7DB6692">
            <w:pPr>
              <w:rPr>
                <w:rFonts w:hint="eastAsia"/>
              </w:rPr>
            </w:pPr>
            <w:r>
              <w:rPr>
                <w:rFonts w:hint="eastAsia"/>
              </w:rPr>
              <w:t>profession</w:t>
            </w:r>
          </w:p>
        </w:tc>
        <w:tc>
          <w:tcPr>
            <w:tcW w:w="2268" w:type="dxa"/>
            <w:vAlign w:val="center"/>
          </w:tcPr>
          <w:p w14:paraId="66FADDEE">
            <w:pPr>
              <w:rPr>
                <w:rFonts w:hint="eastAsia"/>
              </w:rPr>
            </w:pPr>
            <w:r>
              <w:rPr>
                <w:rFonts w:hint="eastAsia"/>
              </w:rPr>
              <w:t>职业代码</w:t>
            </w:r>
          </w:p>
        </w:tc>
        <w:tc>
          <w:tcPr>
            <w:tcW w:w="3543" w:type="dxa"/>
          </w:tcPr>
          <w:p w14:paraId="4120ED12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40337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239F8FA">
            <w:pPr>
              <w:rPr>
                <w:rFonts w:hint="eastAsia"/>
              </w:rPr>
            </w:pPr>
            <w:r>
              <w:rPr>
                <w:rFonts w:hint="eastAsia"/>
              </w:rPr>
              <w:t>employSituation</w:t>
            </w:r>
          </w:p>
        </w:tc>
        <w:tc>
          <w:tcPr>
            <w:tcW w:w="2268" w:type="dxa"/>
            <w:vAlign w:val="center"/>
          </w:tcPr>
          <w:p w14:paraId="05113C15">
            <w:pPr>
              <w:rPr>
                <w:rFonts w:hint="eastAsia"/>
              </w:rPr>
            </w:pPr>
            <w:r>
              <w:rPr>
                <w:rFonts w:hint="eastAsia"/>
              </w:rPr>
              <w:t>就业状况</w:t>
            </w:r>
          </w:p>
        </w:tc>
        <w:tc>
          <w:tcPr>
            <w:tcW w:w="3543" w:type="dxa"/>
          </w:tcPr>
          <w:p w14:paraId="013A9A06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520E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1A70293">
            <w:pPr>
              <w:rPr>
                <w:rFonts w:hint="eastAsia"/>
              </w:rPr>
            </w:pPr>
            <w:r>
              <w:rPr>
                <w:rFonts w:hint="eastAsia"/>
              </w:rPr>
              <w:t>marriage</w:t>
            </w:r>
          </w:p>
        </w:tc>
        <w:tc>
          <w:tcPr>
            <w:tcW w:w="2268" w:type="dxa"/>
            <w:vAlign w:val="center"/>
          </w:tcPr>
          <w:p w14:paraId="4F1A69CA">
            <w:pPr>
              <w:rPr>
                <w:rFonts w:hint="eastAsia"/>
              </w:rPr>
            </w:pPr>
            <w:r>
              <w:rPr>
                <w:rFonts w:hint="eastAsia"/>
              </w:rPr>
              <w:t>婚姻状况代码</w:t>
            </w:r>
          </w:p>
        </w:tc>
        <w:tc>
          <w:tcPr>
            <w:tcW w:w="3543" w:type="dxa"/>
          </w:tcPr>
          <w:p w14:paraId="4359408D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4145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655EDFD">
            <w:pPr>
              <w:rPr>
                <w:rFonts w:hint="eastAsia"/>
              </w:rPr>
            </w:pPr>
            <w:r>
              <w:rPr>
                <w:rFonts w:hint="eastAsia"/>
              </w:rPr>
              <w:t>medicalPaymentcode</w:t>
            </w:r>
          </w:p>
        </w:tc>
        <w:tc>
          <w:tcPr>
            <w:tcW w:w="2268" w:type="dxa"/>
            <w:vAlign w:val="center"/>
          </w:tcPr>
          <w:p w14:paraId="2997BEC8">
            <w:pPr>
              <w:rPr>
                <w:rFonts w:hint="eastAsia"/>
              </w:rPr>
            </w:pPr>
            <w:r>
              <w:rPr>
                <w:rFonts w:hint="eastAsia"/>
              </w:rPr>
              <w:t>医疗费用支付方式代码</w:t>
            </w:r>
          </w:p>
        </w:tc>
        <w:tc>
          <w:tcPr>
            <w:tcW w:w="3543" w:type="dxa"/>
          </w:tcPr>
          <w:p w14:paraId="3D7EB727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7E57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59D3A3F">
            <w:pPr>
              <w:rPr>
                <w:rFonts w:hint="eastAsia"/>
              </w:rPr>
            </w:pPr>
            <w:r>
              <w:rPr>
                <w:rFonts w:hint="eastAsia"/>
              </w:rPr>
              <w:t>paddressProvince</w:t>
            </w:r>
          </w:p>
        </w:tc>
        <w:tc>
          <w:tcPr>
            <w:tcW w:w="2268" w:type="dxa"/>
            <w:vAlign w:val="center"/>
          </w:tcPr>
          <w:p w14:paraId="4BD043D9">
            <w:pPr>
              <w:rPr>
                <w:rFonts w:hint="eastAsia"/>
              </w:rPr>
            </w:pPr>
            <w:r>
              <w:rPr>
                <w:rFonts w:hint="eastAsia"/>
              </w:rPr>
              <w:t>户籍地——省（自治区、直辖市）</w:t>
            </w:r>
          </w:p>
        </w:tc>
        <w:tc>
          <w:tcPr>
            <w:tcW w:w="3543" w:type="dxa"/>
          </w:tcPr>
          <w:p w14:paraId="0FC7C82E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243E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80657E9">
            <w:pPr>
              <w:rPr>
                <w:rFonts w:hint="eastAsia"/>
              </w:rPr>
            </w:pPr>
            <w:r>
              <w:rPr>
                <w:rFonts w:hint="eastAsia"/>
              </w:rPr>
              <w:t>paddressCity</w:t>
            </w:r>
          </w:p>
        </w:tc>
        <w:tc>
          <w:tcPr>
            <w:tcW w:w="2268" w:type="dxa"/>
            <w:vAlign w:val="center"/>
          </w:tcPr>
          <w:p w14:paraId="26678A0B">
            <w:pPr>
              <w:rPr>
                <w:rFonts w:hint="eastAsia"/>
              </w:rPr>
            </w:pPr>
            <w:r>
              <w:rPr>
                <w:rFonts w:hint="eastAsia"/>
              </w:rPr>
              <w:t>户籍地——市（地区）</w:t>
            </w:r>
          </w:p>
        </w:tc>
        <w:tc>
          <w:tcPr>
            <w:tcW w:w="3543" w:type="dxa"/>
          </w:tcPr>
          <w:p w14:paraId="6D27A056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39F5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B97563D">
            <w:pPr>
              <w:rPr>
                <w:rFonts w:hint="eastAsia"/>
              </w:rPr>
            </w:pPr>
            <w:r>
              <w:rPr>
                <w:rFonts w:hint="eastAsia"/>
              </w:rPr>
              <w:t>paddressCounty</w:t>
            </w:r>
          </w:p>
        </w:tc>
        <w:tc>
          <w:tcPr>
            <w:tcW w:w="2268" w:type="dxa"/>
            <w:vAlign w:val="center"/>
          </w:tcPr>
          <w:p w14:paraId="17D41078">
            <w:pPr>
              <w:rPr>
                <w:rFonts w:hint="eastAsia"/>
              </w:rPr>
            </w:pPr>
            <w:r>
              <w:rPr>
                <w:rFonts w:hint="eastAsia"/>
              </w:rPr>
              <w:t>户籍地——县（区）</w:t>
            </w:r>
          </w:p>
        </w:tc>
        <w:tc>
          <w:tcPr>
            <w:tcW w:w="3543" w:type="dxa"/>
          </w:tcPr>
          <w:p w14:paraId="3D8888D0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4634C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40061CC">
            <w:pPr>
              <w:rPr>
                <w:rFonts w:hint="eastAsia"/>
              </w:rPr>
            </w:pPr>
            <w:r>
              <w:rPr>
                <w:rFonts w:hint="eastAsia"/>
              </w:rPr>
              <w:t>paddressTown</w:t>
            </w:r>
          </w:p>
        </w:tc>
        <w:tc>
          <w:tcPr>
            <w:tcW w:w="2268" w:type="dxa"/>
            <w:vAlign w:val="center"/>
          </w:tcPr>
          <w:p w14:paraId="6DB4814F">
            <w:pPr>
              <w:rPr>
                <w:rFonts w:hint="eastAsia"/>
              </w:rPr>
            </w:pPr>
            <w:r>
              <w:rPr>
                <w:rFonts w:hint="eastAsia"/>
              </w:rPr>
              <w:t>户籍地——乡（镇、街道）</w:t>
            </w:r>
          </w:p>
        </w:tc>
        <w:tc>
          <w:tcPr>
            <w:tcW w:w="3543" w:type="dxa"/>
          </w:tcPr>
          <w:p w14:paraId="40D1A85D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46BE9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24C84F3">
            <w:pPr>
              <w:rPr>
                <w:rFonts w:hint="eastAsia"/>
              </w:rPr>
            </w:pPr>
            <w:r>
              <w:rPr>
                <w:rFonts w:hint="eastAsia"/>
              </w:rPr>
              <w:t>paddressCommittee</w:t>
            </w:r>
          </w:p>
        </w:tc>
        <w:tc>
          <w:tcPr>
            <w:tcW w:w="2268" w:type="dxa"/>
            <w:vAlign w:val="center"/>
          </w:tcPr>
          <w:p w14:paraId="7C9561C6">
            <w:pPr>
              <w:rPr>
                <w:rFonts w:hint="eastAsia"/>
              </w:rPr>
            </w:pPr>
            <w:r>
              <w:rPr>
                <w:rFonts w:hint="eastAsia"/>
              </w:rPr>
              <w:t>户籍地——居委会、村</w:t>
            </w:r>
          </w:p>
        </w:tc>
        <w:tc>
          <w:tcPr>
            <w:tcW w:w="3543" w:type="dxa"/>
          </w:tcPr>
          <w:p w14:paraId="09D4E0BE">
            <w:pPr>
              <w:rPr>
                <w:rFonts w:hint="eastAsia"/>
              </w:rPr>
            </w:pPr>
          </w:p>
        </w:tc>
      </w:tr>
      <w:tr w14:paraId="43AC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9B03EB0">
            <w:pPr>
              <w:rPr>
                <w:rFonts w:hint="eastAsia"/>
              </w:rPr>
            </w:pPr>
            <w:r>
              <w:rPr>
                <w:rFonts w:hint="eastAsia"/>
              </w:rPr>
              <w:t>paddressOther</w:t>
            </w:r>
          </w:p>
        </w:tc>
        <w:tc>
          <w:tcPr>
            <w:tcW w:w="2268" w:type="dxa"/>
            <w:vAlign w:val="center"/>
          </w:tcPr>
          <w:p w14:paraId="1961AC73">
            <w:pPr>
              <w:rPr>
                <w:rFonts w:hint="eastAsia"/>
              </w:rPr>
            </w:pPr>
            <w:r>
              <w:rPr>
                <w:rFonts w:hint="eastAsia"/>
              </w:rPr>
              <w:t>户籍地——地址文本</w:t>
            </w:r>
          </w:p>
        </w:tc>
        <w:tc>
          <w:tcPr>
            <w:tcW w:w="3543" w:type="dxa"/>
          </w:tcPr>
          <w:p w14:paraId="53216854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3DA9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5059E2C">
            <w:pPr>
              <w:rPr>
                <w:rFonts w:hint="eastAsia"/>
              </w:rPr>
            </w:pPr>
            <w:r>
              <w:rPr>
                <w:rFonts w:hint="eastAsia"/>
              </w:rPr>
              <w:t>deathDate</w:t>
            </w:r>
          </w:p>
        </w:tc>
        <w:tc>
          <w:tcPr>
            <w:tcW w:w="2268" w:type="dxa"/>
            <w:vAlign w:val="center"/>
          </w:tcPr>
          <w:p w14:paraId="0391E3F7">
            <w:pPr>
              <w:rPr>
                <w:rFonts w:hint="eastAsia"/>
              </w:rPr>
            </w:pPr>
            <w:r>
              <w:rPr>
                <w:rFonts w:hint="eastAsia"/>
              </w:rPr>
              <w:t>死亡日期</w:t>
            </w:r>
          </w:p>
        </w:tc>
        <w:tc>
          <w:tcPr>
            <w:tcW w:w="3543" w:type="dxa"/>
          </w:tcPr>
          <w:p w14:paraId="0EE33660">
            <w:pPr>
              <w:rPr>
                <w:rFonts w:hint="eastAsia"/>
              </w:rPr>
            </w:pPr>
            <w:r>
              <w:rPr>
                <w:rFonts w:hint="eastAsia"/>
              </w:rPr>
              <w:t>格式如： 2007-01-20</w:t>
            </w:r>
          </w:p>
        </w:tc>
      </w:tr>
      <w:tr w14:paraId="2C2D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5D70B92">
            <w:pPr>
              <w:rPr>
                <w:rFonts w:hint="eastAsia"/>
              </w:rPr>
            </w:pPr>
            <w:r>
              <w:rPr>
                <w:rFonts w:hint="eastAsia"/>
              </w:rPr>
              <w:t>deathReason</w:t>
            </w:r>
          </w:p>
        </w:tc>
        <w:tc>
          <w:tcPr>
            <w:tcW w:w="2268" w:type="dxa"/>
            <w:vAlign w:val="center"/>
          </w:tcPr>
          <w:p w14:paraId="15E3B0BD">
            <w:pPr>
              <w:rPr>
                <w:rFonts w:hint="eastAsia"/>
              </w:rPr>
            </w:pPr>
            <w:r>
              <w:rPr>
                <w:rFonts w:hint="eastAsia"/>
              </w:rPr>
              <w:t>死亡原因名称</w:t>
            </w:r>
          </w:p>
        </w:tc>
        <w:tc>
          <w:tcPr>
            <w:tcW w:w="3543" w:type="dxa"/>
          </w:tcPr>
          <w:p w14:paraId="5B000E30">
            <w:pPr>
              <w:rPr>
                <w:rFonts w:hint="eastAsia"/>
              </w:rPr>
            </w:pPr>
          </w:p>
        </w:tc>
      </w:tr>
      <w:tr w14:paraId="0C186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AEC6C41">
            <w:pPr>
              <w:rPr>
                <w:rFonts w:hint="eastAsia"/>
              </w:rPr>
            </w:pPr>
            <w:r>
              <w:rPr>
                <w:rFonts w:hint="eastAsia"/>
              </w:rPr>
              <w:t>inheritHistory</w:t>
            </w:r>
          </w:p>
        </w:tc>
        <w:tc>
          <w:tcPr>
            <w:tcW w:w="2268" w:type="dxa"/>
            <w:vAlign w:val="center"/>
          </w:tcPr>
          <w:p w14:paraId="3B01F35F">
            <w:pPr>
              <w:rPr>
                <w:rFonts w:hint="eastAsia"/>
              </w:rPr>
            </w:pPr>
            <w:r>
              <w:rPr>
                <w:rFonts w:hint="eastAsia"/>
              </w:rPr>
              <w:t>遗传病史</w:t>
            </w:r>
          </w:p>
        </w:tc>
        <w:tc>
          <w:tcPr>
            <w:tcW w:w="3543" w:type="dxa"/>
          </w:tcPr>
          <w:p w14:paraId="54E263B8">
            <w:pPr>
              <w:rPr>
                <w:rFonts w:hint="eastAsia"/>
              </w:rPr>
            </w:pPr>
          </w:p>
        </w:tc>
      </w:tr>
      <w:tr w14:paraId="069A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002733F">
            <w:pPr>
              <w:rPr>
                <w:rFonts w:hint="eastAsia"/>
              </w:rPr>
            </w:pPr>
            <w:r>
              <w:rPr>
                <w:rFonts w:hint="eastAsia"/>
              </w:rPr>
              <w:t>signKitchen</w:t>
            </w:r>
          </w:p>
        </w:tc>
        <w:tc>
          <w:tcPr>
            <w:tcW w:w="2268" w:type="dxa"/>
            <w:vAlign w:val="center"/>
          </w:tcPr>
          <w:p w14:paraId="190BFF99">
            <w:pPr>
              <w:rPr>
                <w:rFonts w:hint="eastAsia"/>
              </w:rPr>
            </w:pPr>
            <w:r>
              <w:rPr>
                <w:rFonts w:hint="eastAsia"/>
              </w:rPr>
              <w:t>家庭厨房排风设施标识</w:t>
            </w:r>
          </w:p>
        </w:tc>
        <w:tc>
          <w:tcPr>
            <w:tcW w:w="3543" w:type="dxa"/>
          </w:tcPr>
          <w:p w14:paraId="7C593D89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546E8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76D133C">
            <w:pPr>
              <w:rPr>
                <w:rFonts w:hint="eastAsia"/>
              </w:rPr>
            </w:pPr>
            <w:r>
              <w:rPr>
                <w:rFonts w:hint="eastAsia"/>
              </w:rPr>
              <w:t>kitchenType</w:t>
            </w:r>
          </w:p>
        </w:tc>
        <w:tc>
          <w:tcPr>
            <w:tcW w:w="2268" w:type="dxa"/>
            <w:vAlign w:val="center"/>
          </w:tcPr>
          <w:p w14:paraId="2E87E620">
            <w:pPr>
              <w:rPr>
                <w:rFonts w:hint="eastAsia"/>
              </w:rPr>
            </w:pPr>
            <w:r>
              <w:rPr>
                <w:rFonts w:hint="eastAsia"/>
              </w:rPr>
              <w:t>家庭厨房排风设施类别代码</w:t>
            </w:r>
          </w:p>
        </w:tc>
        <w:tc>
          <w:tcPr>
            <w:tcW w:w="3543" w:type="dxa"/>
          </w:tcPr>
          <w:p w14:paraId="2E9420E2">
            <w:pPr>
              <w:rPr>
                <w:rFonts w:hint="eastAsia"/>
              </w:rPr>
            </w:pPr>
            <w:r>
              <w:rPr>
                <w:rFonts w:hint="eastAsia"/>
              </w:rPr>
              <w:t>1 油烟机 2 换气扇</w:t>
            </w:r>
          </w:p>
          <w:p w14:paraId="03BE4DFB">
            <w:pPr>
              <w:rPr>
                <w:rFonts w:hint="eastAsia"/>
              </w:rPr>
            </w:pPr>
            <w:r>
              <w:rPr>
                <w:rFonts w:hint="eastAsia"/>
              </w:rPr>
              <w:t>3烟囱 9其他</w:t>
            </w:r>
          </w:p>
          <w:p w14:paraId="36C23B6D">
            <w:pPr>
              <w:rPr>
                <w:rFonts w:hint="eastAsia"/>
              </w:rPr>
            </w:pPr>
          </w:p>
        </w:tc>
      </w:tr>
      <w:tr w14:paraId="780BE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04" w:type="dxa"/>
            <w:vAlign w:val="center"/>
          </w:tcPr>
          <w:p w14:paraId="2E969057">
            <w:pPr>
              <w:rPr>
                <w:rFonts w:hint="eastAsia"/>
              </w:rPr>
            </w:pPr>
            <w:r>
              <w:rPr>
                <w:rFonts w:hint="eastAsia"/>
              </w:rPr>
              <w:t>fuelType</w:t>
            </w:r>
          </w:p>
        </w:tc>
        <w:tc>
          <w:tcPr>
            <w:tcW w:w="2268" w:type="dxa"/>
            <w:vAlign w:val="center"/>
          </w:tcPr>
          <w:p w14:paraId="612C2D60">
            <w:pPr>
              <w:rPr>
                <w:rFonts w:hint="eastAsia"/>
              </w:rPr>
            </w:pPr>
            <w:r>
              <w:rPr>
                <w:rFonts w:hint="eastAsia"/>
              </w:rPr>
              <w:t>家庭燃料类别代码</w:t>
            </w:r>
          </w:p>
        </w:tc>
        <w:tc>
          <w:tcPr>
            <w:tcW w:w="3543" w:type="dxa"/>
          </w:tcPr>
          <w:p w14:paraId="76D5988F">
            <w:pPr>
              <w:rPr>
                <w:rFonts w:hint="eastAsia"/>
              </w:rPr>
            </w:pPr>
            <w:r>
              <w:rPr>
                <w:rFonts w:hint="eastAsia"/>
              </w:rPr>
              <w:t>1 液化气 2 煤 3 天然气</w:t>
            </w:r>
          </w:p>
          <w:p w14:paraId="7B4A9A3C">
            <w:pPr>
              <w:rPr>
                <w:rFonts w:hint="eastAsia"/>
              </w:rPr>
            </w:pPr>
            <w:r>
              <w:rPr>
                <w:rFonts w:hint="eastAsia"/>
              </w:rPr>
              <w:t>4 沼气 5 柴火 9 其他</w:t>
            </w:r>
          </w:p>
        </w:tc>
      </w:tr>
      <w:tr w14:paraId="066C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C7907F3">
            <w:pPr>
              <w:rPr>
                <w:rFonts w:hint="eastAsia"/>
              </w:rPr>
            </w:pPr>
            <w:r>
              <w:rPr>
                <w:rFonts w:hint="eastAsia"/>
              </w:rPr>
              <w:t>drinkwaterType</w:t>
            </w:r>
          </w:p>
        </w:tc>
        <w:tc>
          <w:tcPr>
            <w:tcW w:w="2268" w:type="dxa"/>
            <w:vAlign w:val="center"/>
          </w:tcPr>
          <w:p w14:paraId="4A330211">
            <w:pPr>
              <w:rPr>
                <w:rFonts w:hint="eastAsia"/>
              </w:rPr>
            </w:pPr>
            <w:r>
              <w:rPr>
                <w:rFonts w:hint="eastAsia"/>
              </w:rPr>
              <w:t>家庭饮水类别代码</w:t>
            </w:r>
          </w:p>
        </w:tc>
        <w:tc>
          <w:tcPr>
            <w:tcW w:w="3543" w:type="dxa"/>
          </w:tcPr>
          <w:p w14:paraId="21E32BB5">
            <w:pPr>
              <w:rPr>
                <w:rFonts w:hint="eastAsia"/>
              </w:rPr>
            </w:pPr>
            <w:r>
              <w:rPr>
                <w:rFonts w:hint="eastAsia"/>
              </w:rPr>
              <w:t>1 自来水 2经净化过滤的水</w:t>
            </w:r>
          </w:p>
          <w:p w14:paraId="231076F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3 井水 4河湖水 5 塘水 </w:t>
            </w:r>
          </w:p>
          <w:p w14:paraId="49B02AF5">
            <w:pPr>
              <w:rPr>
                <w:rFonts w:hint="eastAsia"/>
              </w:rPr>
            </w:pPr>
            <w:r>
              <w:rPr>
                <w:rFonts w:hint="eastAsia"/>
              </w:rPr>
              <w:t>9其他</w:t>
            </w:r>
          </w:p>
        </w:tc>
      </w:tr>
      <w:tr w14:paraId="1C00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104" w:type="dxa"/>
            <w:vAlign w:val="center"/>
          </w:tcPr>
          <w:p w14:paraId="19264B88">
            <w:pPr>
              <w:rPr>
                <w:rFonts w:hint="eastAsia"/>
              </w:rPr>
            </w:pPr>
            <w:r>
              <w:rPr>
                <w:rFonts w:hint="eastAsia"/>
              </w:rPr>
              <w:t>toiletType</w:t>
            </w:r>
          </w:p>
        </w:tc>
        <w:tc>
          <w:tcPr>
            <w:tcW w:w="2268" w:type="dxa"/>
            <w:vAlign w:val="center"/>
          </w:tcPr>
          <w:p w14:paraId="6D2C4E1C">
            <w:pPr>
              <w:rPr>
                <w:rFonts w:hint="eastAsia"/>
              </w:rPr>
            </w:pPr>
            <w:r>
              <w:rPr>
                <w:rFonts w:hint="eastAsia"/>
              </w:rPr>
              <w:t>家庭厕所类别代码</w:t>
            </w:r>
          </w:p>
        </w:tc>
        <w:tc>
          <w:tcPr>
            <w:tcW w:w="3543" w:type="dxa"/>
          </w:tcPr>
          <w:p w14:paraId="57BD80BB">
            <w:pPr>
              <w:rPr>
                <w:rFonts w:hint="eastAsia"/>
              </w:rPr>
            </w:pPr>
            <w:r>
              <w:rPr>
                <w:rFonts w:hint="eastAsia"/>
              </w:rPr>
              <w:t>1卫生厕所 2一格或二格粪池式 3马桶 4 露天粪坑 5简易棚厕 9其他</w:t>
            </w:r>
          </w:p>
        </w:tc>
      </w:tr>
      <w:tr w14:paraId="071B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6E82F45">
            <w:pPr>
              <w:rPr>
                <w:rFonts w:hint="eastAsia"/>
              </w:rPr>
            </w:pPr>
            <w:r>
              <w:rPr>
                <w:rFonts w:hint="eastAsia"/>
              </w:rPr>
              <w:t>livestockType</w:t>
            </w:r>
          </w:p>
        </w:tc>
        <w:tc>
          <w:tcPr>
            <w:tcW w:w="2268" w:type="dxa"/>
            <w:vAlign w:val="center"/>
          </w:tcPr>
          <w:p w14:paraId="246A5AB0">
            <w:pPr>
              <w:rPr>
                <w:rFonts w:hint="eastAsia"/>
              </w:rPr>
            </w:pPr>
            <w:r>
              <w:rPr>
                <w:rFonts w:hint="eastAsia"/>
              </w:rPr>
              <w:t>家庭禽畜栏类别代码</w:t>
            </w:r>
          </w:p>
        </w:tc>
        <w:tc>
          <w:tcPr>
            <w:tcW w:w="3543" w:type="dxa"/>
          </w:tcPr>
          <w:p w14:paraId="1F25C5A4">
            <w:pPr>
              <w:rPr>
                <w:rFonts w:hint="eastAsia"/>
              </w:rPr>
            </w:pPr>
            <w:r>
              <w:rPr>
                <w:rFonts w:hint="eastAsia"/>
              </w:rPr>
              <w:t>1 单设 2 室内 3 室外</w:t>
            </w:r>
          </w:p>
        </w:tc>
      </w:tr>
      <w:tr w14:paraId="618C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4250CC5">
            <w:pPr>
              <w:rPr>
                <w:rFonts w:hint="eastAsia"/>
              </w:rPr>
            </w:pPr>
            <w:r>
              <w:rPr>
                <w:rFonts w:hint="eastAsia"/>
              </w:rPr>
              <w:t>signExposure</w:t>
            </w:r>
          </w:p>
        </w:tc>
        <w:tc>
          <w:tcPr>
            <w:tcW w:w="2268" w:type="dxa"/>
            <w:vAlign w:val="center"/>
          </w:tcPr>
          <w:p w14:paraId="2C67D748">
            <w:pPr>
              <w:rPr>
                <w:rFonts w:hint="eastAsia"/>
              </w:rPr>
            </w:pPr>
            <w:r>
              <w:rPr>
                <w:rFonts w:hint="eastAsia"/>
              </w:rPr>
              <w:t>环境危险因素暴露类别标志</w:t>
            </w:r>
          </w:p>
        </w:tc>
        <w:tc>
          <w:tcPr>
            <w:tcW w:w="3543" w:type="dxa"/>
          </w:tcPr>
          <w:p w14:paraId="26BAA659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6168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039B00F">
            <w:pPr>
              <w:rPr>
                <w:rFonts w:hint="eastAsia"/>
              </w:rPr>
            </w:pPr>
            <w:r>
              <w:rPr>
                <w:rFonts w:hint="eastAsia"/>
              </w:rPr>
              <w:t>signAllergy</w:t>
            </w:r>
          </w:p>
        </w:tc>
        <w:tc>
          <w:tcPr>
            <w:tcW w:w="2268" w:type="dxa"/>
            <w:vAlign w:val="center"/>
          </w:tcPr>
          <w:p w14:paraId="20241BDF">
            <w:pPr>
              <w:rPr>
                <w:rFonts w:hint="eastAsia"/>
              </w:rPr>
            </w:pPr>
            <w:r>
              <w:rPr>
                <w:rFonts w:hint="eastAsia"/>
              </w:rPr>
              <w:t>药物过敏史标志</w:t>
            </w:r>
          </w:p>
        </w:tc>
        <w:tc>
          <w:tcPr>
            <w:tcW w:w="3543" w:type="dxa"/>
          </w:tcPr>
          <w:p w14:paraId="244E0D7C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1E73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00EEC54">
            <w:pPr>
              <w:rPr>
                <w:rFonts w:hint="eastAsia"/>
              </w:rPr>
            </w:pPr>
            <w:r>
              <w:rPr>
                <w:rFonts w:hint="eastAsia"/>
              </w:rPr>
              <w:t>signOperation</w:t>
            </w:r>
          </w:p>
        </w:tc>
        <w:tc>
          <w:tcPr>
            <w:tcW w:w="2268" w:type="dxa"/>
            <w:vAlign w:val="center"/>
          </w:tcPr>
          <w:p w14:paraId="078D4DA0">
            <w:pPr>
              <w:rPr>
                <w:rFonts w:hint="eastAsia"/>
              </w:rPr>
            </w:pPr>
            <w:r>
              <w:rPr>
                <w:rFonts w:hint="eastAsia"/>
              </w:rPr>
              <w:t>手术史标志</w:t>
            </w:r>
          </w:p>
        </w:tc>
        <w:tc>
          <w:tcPr>
            <w:tcW w:w="3543" w:type="dxa"/>
          </w:tcPr>
          <w:p w14:paraId="52E7B762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6C50D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038B54C">
            <w:pPr>
              <w:rPr>
                <w:rFonts w:hint="eastAsia"/>
              </w:rPr>
            </w:pPr>
            <w:r>
              <w:rPr>
                <w:rFonts w:hint="eastAsia"/>
              </w:rPr>
              <w:t>signTrauma</w:t>
            </w:r>
          </w:p>
        </w:tc>
        <w:tc>
          <w:tcPr>
            <w:tcW w:w="2268" w:type="dxa"/>
            <w:vAlign w:val="center"/>
          </w:tcPr>
          <w:p w14:paraId="5A8FFA07">
            <w:pPr>
              <w:rPr>
                <w:rFonts w:hint="eastAsia"/>
              </w:rPr>
            </w:pPr>
            <w:r>
              <w:rPr>
                <w:rFonts w:hint="eastAsia"/>
              </w:rPr>
              <w:t>外伤史标志</w:t>
            </w:r>
          </w:p>
        </w:tc>
        <w:tc>
          <w:tcPr>
            <w:tcW w:w="3543" w:type="dxa"/>
          </w:tcPr>
          <w:p w14:paraId="6077BB14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68E0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3F98FE1">
            <w:pPr>
              <w:rPr>
                <w:rFonts w:hint="eastAsia"/>
              </w:rPr>
            </w:pPr>
            <w:r>
              <w:rPr>
                <w:rFonts w:hint="eastAsia"/>
              </w:rPr>
              <w:t>signBloodtrans</w:t>
            </w:r>
          </w:p>
        </w:tc>
        <w:tc>
          <w:tcPr>
            <w:tcW w:w="2268" w:type="dxa"/>
            <w:vAlign w:val="center"/>
          </w:tcPr>
          <w:p w14:paraId="4811ACE3">
            <w:pPr>
              <w:rPr>
                <w:rFonts w:hint="eastAsia"/>
              </w:rPr>
            </w:pPr>
            <w:r>
              <w:rPr>
                <w:rFonts w:hint="eastAsia"/>
              </w:rPr>
              <w:t>输血史标志</w:t>
            </w:r>
          </w:p>
        </w:tc>
        <w:tc>
          <w:tcPr>
            <w:tcW w:w="3543" w:type="dxa"/>
          </w:tcPr>
          <w:p w14:paraId="69226DEF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3427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0BB6979">
            <w:pPr>
              <w:rPr>
                <w:rFonts w:hint="eastAsia"/>
              </w:rPr>
            </w:pPr>
            <w:r>
              <w:rPr>
                <w:rFonts w:hint="eastAsia"/>
              </w:rPr>
              <w:t>disabilityNum</w:t>
            </w:r>
          </w:p>
        </w:tc>
        <w:tc>
          <w:tcPr>
            <w:tcW w:w="2268" w:type="dxa"/>
            <w:vAlign w:val="center"/>
          </w:tcPr>
          <w:p w14:paraId="30CA0440">
            <w:pPr>
              <w:rPr>
                <w:rFonts w:hint="eastAsia"/>
              </w:rPr>
            </w:pPr>
            <w:r>
              <w:rPr>
                <w:rFonts w:hint="eastAsia"/>
              </w:rPr>
              <w:t>残疾证号</w:t>
            </w:r>
          </w:p>
        </w:tc>
        <w:tc>
          <w:tcPr>
            <w:tcW w:w="3543" w:type="dxa"/>
          </w:tcPr>
          <w:p w14:paraId="5111D50E">
            <w:pPr>
              <w:rPr>
                <w:rFonts w:hint="eastAsia"/>
              </w:rPr>
            </w:pPr>
            <w:r>
              <w:rPr>
                <w:rFonts w:hint="eastAsia"/>
              </w:rPr>
              <w:t>残疾证号 即18位身份证+1位残疾类别+1位残疾等级</w:t>
            </w:r>
          </w:p>
        </w:tc>
      </w:tr>
      <w:tr w14:paraId="4E1AF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5091E71">
            <w:pPr>
              <w:rPr>
                <w:rFonts w:hint="eastAsia"/>
              </w:rPr>
            </w:pPr>
            <w:r>
              <w:rPr>
                <w:rFonts w:hint="eastAsia"/>
              </w:rPr>
              <w:t>height</w:t>
            </w:r>
          </w:p>
        </w:tc>
        <w:tc>
          <w:tcPr>
            <w:tcW w:w="2268" w:type="dxa"/>
            <w:vAlign w:val="center"/>
          </w:tcPr>
          <w:p w14:paraId="29E1AFF1">
            <w:pPr>
              <w:rPr>
                <w:rFonts w:hint="eastAsia"/>
              </w:rPr>
            </w:pPr>
            <w:r>
              <w:rPr>
                <w:rFonts w:hint="eastAsia"/>
              </w:rPr>
              <w:t>身高</w:t>
            </w:r>
          </w:p>
        </w:tc>
        <w:tc>
          <w:tcPr>
            <w:tcW w:w="3543" w:type="dxa"/>
          </w:tcPr>
          <w:p w14:paraId="522770B0">
            <w:pPr>
              <w:rPr>
                <w:rFonts w:hint="eastAsia"/>
              </w:rPr>
            </w:pPr>
          </w:p>
        </w:tc>
      </w:tr>
      <w:tr w14:paraId="688F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C5028E3">
            <w:pPr>
              <w:rPr>
                <w:rFonts w:hint="eastAsia"/>
              </w:rPr>
            </w:pPr>
            <w:r>
              <w:rPr>
                <w:rFonts w:hint="eastAsia"/>
              </w:rPr>
              <w:t>weight</w:t>
            </w:r>
          </w:p>
        </w:tc>
        <w:tc>
          <w:tcPr>
            <w:tcW w:w="2268" w:type="dxa"/>
            <w:vAlign w:val="center"/>
          </w:tcPr>
          <w:p w14:paraId="2A3D9A02">
            <w:pPr>
              <w:rPr>
                <w:rFonts w:hint="eastAsia"/>
              </w:rPr>
            </w:pPr>
            <w:r>
              <w:rPr>
                <w:rFonts w:hint="eastAsia"/>
              </w:rPr>
              <w:t>体重</w:t>
            </w:r>
          </w:p>
        </w:tc>
        <w:tc>
          <w:tcPr>
            <w:tcW w:w="3543" w:type="dxa"/>
          </w:tcPr>
          <w:p w14:paraId="1849F6DA">
            <w:pPr>
              <w:rPr>
                <w:rFonts w:hint="eastAsia"/>
              </w:rPr>
            </w:pPr>
          </w:p>
        </w:tc>
      </w:tr>
      <w:tr w14:paraId="03D15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D8DC0EC">
            <w:pPr>
              <w:rPr>
                <w:rFonts w:hint="eastAsia"/>
              </w:rPr>
            </w:pPr>
            <w:r>
              <w:rPr>
                <w:rFonts w:hint="eastAsia"/>
              </w:rPr>
              <w:t>waist</w:t>
            </w:r>
          </w:p>
        </w:tc>
        <w:tc>
          <w:tcPr>
            <w:tcW w:w="2268" w:type="dxa"/>
            <w:vAlign w:val="center"/>
          </w:tcPr>
          <w:p w14:paraId="722F032F">
            <w:pPr>
              <w:rPr>
                <w:rFonts w:hint="eastAsia"/>
              </w:rPr>
            </w:pPr>
            <w:r>
              <w:rPr>
                <w:rFonts w:hint="eastAsia"/>
              </w:rPr>
              <w:t>腰围</w:t>
            </w:r>
          </w:p>
        </w:tc>
        <w:tc>
          <w:tcPr>
            <w:tcW w:w="3543" w:type="dxa"/>
          </w:tcPr>
          <w:p w14:paraId="109A202F">
            <w:pPr>
              <w:rPr>
                <w:rFonts w:hint="eastAsia"/>
              </w:rPr>
            </w:pPr>
          </w:p>
        </w:tc>
      </w:tr>
      <w:tr w14:paraId="5BED5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0702C8E">
            <w:pPr>
              <w:rPr>
                <w:rFonts w:hint="eastAsia"/>
              </w:rPr>
            </w:pPr>
            <w:r>
              <w:rPr>
                <w:rFonts w:hint="eastAsia"/>
              </w:rPr>
              <w:t>systolic</w:t>
            </w:r>
          </w:p>
        </w:tc>
        <w:tc>
          <w:tcPr>
            <w:tcW w:w="2268" w:type="dxa"/>
            <w:vAlign w:val="center"/>
          </w:tcPr>
          <w:p w14:paraId="3A6A0333">
            <w:pPr>
              <w:rPr>
                <w:rFonts w:hint="eastAsia"/>
              </w:rPr>
            </w:pPr>
            <w:r>
              <w:rPr>
                <w:rFonts w:hint="eastAsia"/>
              </w:rPr>
              <w:t>收缩压</w:t>
            </w:r>
          </w:p>
        </w:tc>
        <w:tc>
          <w:tcPr>
            <w:tcW w:w="3543" w:type="dxa"/>
          </w:tcPr>
          <w:p w14:paraId="10099D89">
            <w:pPr>
              <w:rPr>
                <w:rFonts w:hint="eastAsia"/>
              </w:rPr>
            </w:pPr>
          </w:p>
        </w:tc>
      </w:tr>
      <w:tr w14:paraId="775AC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BBE4FC3">
            <w:pPr>
              <w:rPr>
                <w:rFonts w:hint="eastAsia"/>
              </w:rPr>
            </w:pPr>
            <w:r>
              <w:rPr>
                <w:rFonts w:hint="eastAsia"/>
              </w:rPr>
              <w:t>diastolic</w:t>
            </w:r>
          </w:p>
        </w:tc>
        <w:tc>
          <w:tcPr>
            <w:tcW w:w="2268" w:type="dxa"/>
            <w:vAlign w:val="center"/>
          </w:tcPr>
          <w:p w14:paraId="0F06BC8A">
            <w:pPr>
              <w:rPr>
                <w:rFonts w:hint="eastAsia"/>
              </w:rPr>
            </w:pPr>
            <w:r>
              <w:rPr>
                <w:rFonts w:hint="eastAsia"/>
              </w:rPr>
              <w:t>舒张压</w:t>
            </w:r>
          </w:p>
        </w:tc>
        <w:tc>
          <w:tcPr>
            <w:tcW w:w="3543" w:type="dxa"/>
          </w:tcPr>
          <w:p w14:paraId="107BC5AA">
            <w:pPr>
              <w:rPr>
                <w:rFonts w:hint="eastAsia"/>
              </w:rPr>
            </w:pPr>
          </w:p>
        </w:tc>
      </w:tr>
      <w:tr w14:paraId="342B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FCACF42">
            <w:pPr>
              <w:rPr>
                <w:rFonts w:hint="eastAsia"/>
              </w:rPr>
            </w:pPr>
            <w:r>
              <w:rPr>
                <w:rFonts w:hint="eastAsia"/>
              </w:rPr>
              <w:t>isPsyDrug</w:t>
            </w:r>
          </w:p>
        </w:tc>
        <w:tc>
          <w:tcPr>
            <w:tcW w:w="2268" w:type="dxa"/>
            <w:vAlign w:val="center"/>
          </w:tcPr>
          <w:p w14:paraId="527E10E2">
            <w:pPr>
              <w:rPr>
                <w:rFonts w:hint="eastAsia"/>
              </w:rPr>
            </w:pPr>
            <w:r>
              <w:rPr>
                <w:rFonts w:hint="eastAsia"/>
              </w:rPr>
              <w:t>是否长期接受抗精神病药物或抗抑郁症药物治疗</w:t>
            </w:r>
          </w:p>
        </w:tc>
        <w:tc>
          <w:tcPr>
            <w:tcW w:w="3543" w:type="dxa"/>
          </w:tcPr>
          <w:p w14:paraId="495A9C52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4575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0E5B85C">
            <w:pPr>
              <w:rPr>
                <w:rFonts w:hint="eastAsia"/>
              </w:rPr>
            </w:pPr>
            <w:r>
              <w:rPr>
                <w:rFonts w:hint="eastAsia"/>
              </w:rPr>
              <w:t>isSit</w:t>
            </w:r>
          </w:p>
        </w:tc>
        <w:tc>
          <w:tcPr>
            <w:tcW w:w="2268" w:type="dxa"/>
            <w:vAlign w:val="center"/>
          </w:tcPr>
          <w:p w14:paraId="57DE6275">
            <w:pPr>
              <w:rPr>
                <w:rFonts w:hint="eastAsia"/>
              </w:rPr>
            </w:pPr>
            <w:r>
              <w:rPr>
                <w:rFonts w:hint="eastAsia"/>
              </w:rPr>
              <w:t>是否有静坐生活方式</w:t>
            </w:r>
          </w:p>
        </w:tc>
        <w:tc>
          <w:tcPr>
            <w:tcW w:w="3543" w:type="dxa"/>
          </w:tcPr>
          <w:p w14:paraId="097415D2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4EAE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65F48CB">
            <w:pPr>
              <w:rPr>
                <w:rFonts w:hint="eastAsia"/>
              </w:rPr>
            </w:pPr>
            <w:r>
              <w:rPr>
                <w:rFonts w:hint="eastAsia"/>
              </w:rPr>
              <w:t>diet</w:t>
            </w:r>
          </w:p>
        </w:tc>
        <w:tc>
          <w:tcPr>
            <w:tcW w:w="2268" w:type="dxa"/>
            <w:vAlign w:val="center"/>
          </w:tcPr>
          <w:p w14:paraId="20786E43">
            <w:pPr>
              <w:rPr>
                <w:rFonts w:hint="eastAsia"/>
              </w:rPr>
            </w:pPr>
            <w:r>
              <w:rPr>
                <w:rFonts w:hint="eastAsia"/>
              </w:rPr>
              <w:t>饮食习惯</w:t>
            </w:r>
          </w:p>
        </w:tc>
        <w:tc>
          <w:tcPr>
            <w:tcW w:w="3543" w:type="dxa"/>
          </w:tcPr>
          <w:p w14:paraId="472AC400">
            <w:pPr>
              <w:rPr>
                <w:rFonts w:hint="eastAsia"/>
              </w:rPr>
            </w:pPr>
            <w:r>
              <w:rPr>
                <w:rFonts w:hint="eastAsia"/>
              </w:rPr>
              <w:t>1荤素均衡；2、荤食为主；3、素食为主；4、嗜糖；5、嗜盐；6、嗜油（1，2，3三选一，4，5，6可以多选）</w:t>
            </w:r>
          </w:p>
        </w:tc>
      </w:tr>
      <w:tr w14:paraId="14AE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675615C">
            <w:pPr>
              <w:rPr>
                <w:rFonts w:hint="eastAsia"/>
              </w:rPr>
            </w:pPr>
            <w:r>
              <w:rPr>
                <w:rFonts w:hint="eastAsia"/>
              </w:rPr>
              <w:t>smoke</w:t>
            </w:r>
          </w:p>
        </w:tc>
        <w:tc>
          <w:tcPr>
            <w:tcW w:w="2268" w:type="dxa"/>
            <w:vAlign w:val="center"/>
          </w:tcPr>
          <w:p w14:paraId="6024B27A">
            <w:pPr>
              <w:rPr>
                <w:rFonts w:hint="eastAsia"/>
              </w:rPr>
            </w:pPr>
            <w:r>
              <w:rPr>
                <w:rFonts w:hint="eastAsia"/>
              </w:rPr>
              <w:t>吸烟情况</w:t>
            </w:r>
          </w:p>
        </w:tc>
        <w:tc>
          <w:tcPr>
            <w:tcW w:w="3543" w:type="dxa"/>
          </w:tcPr>
          <w:p w14:paraId="7ADFEB07">
            <w:pPr>
              <w:rPr>
                <w:rFonts w:hint="eastAsia"/>
              </w:rPr>
            </w:pPr>
            <w:r>
              <w:rPr>
                <w:rFonts w:hint="eastAsia"/>
              </w:rPr>
              <w:t>0 从不吸 1过去吸，现在不吸</w:t>
            </w:r>
          </w:p>
          <w:p w14:paraId="7B485D48">
            <w:pPr>
              <w:rPr>
                <w:rFonts w:hint="eastAsia"/>
              </w:rPr>
            </w:pPr>
            <w:r>
              <w:rPr>
                <w:rFonts w:hint="eastAsia"/>
              </w:rPr>
              <w:t>2现在吸，但不是每天吸</w:t>
            </w:r>
          </w:p>
          <w:p w14:paraId="222F892C">
            <w:pPr>
              <w:rPr>
                <w:rFonts w:hint="eastAsia"/>
              </w:rPr>
            </w:pPr>
            <w:r>
              <w:rPr>
                <w:rFonts w:hint="eastAsia"/>
              </w:rPr>
              <w:t>3现在每天吸</w:t>
            </w:r>
          </w:p>
        </w:tc>
      </w:tr>
      <w:tr w14:paraId="0877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538CAD9">
            <w:pPr>
              <w:rPr>
                <w:rFonts w:hint="eastAsia"/>
              </w:rPr>
            </w:pPr>
            <w:r>
              <w:rPr>
                <w:rFonts w:hint="eastAsia"/>
              </w:rPr>
              <w:t>dailySmoke</w:t>
            </w:r>
          </w:p>
        </w:tc>
        <w:tc>
          <w:tcPr>
            <w:tcW w:w="2268" w:type="dxa"/>
            <w:vAlign w:val="center"/>
          </w:tcPr>
          <w:p w14:paraId="1ECACAB7">
            <w:pPr>
              <w:rPr>
                <w:rFonts w:hint="eastAsia"/>
              </w:rPr>
            </w:pPr>
            <w:r>
              <w:rPr>
                <w:rFonts w:hint="eastAsia"/>
              </w:rPr>
              <w:t>日吸烟量</w:t>
            </w:r>
          </w:p>
        </w:tc>
        <w:tc>
          <w:tcPr>
            <w:tcW w:w="3543" w:type="dxa"/>
          </w:tcPr>
          <w:p w14:paraId="64CF86E6">
            <w:pPr>
              <w:rPr>
                <w:rFonts w:hint="eastAsia"/>
              </w:rPr>
            </w:pPr>
          </w:p>
        </w:tc>
      </w:tr>
      <w:tr w14:paraId="19505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04" w:type="dxa"/>
            <w:vAlign w:val="center"/>
          </w:tcPr>
          <w:p w14:paraId="5CA5C405">
            <w:pPr>
              <w:rPr>
                <w:rFonts w:hint="eastAsia"/>
              </w:rPr>
            </w:pPr>
            <w:r>
              <w:rPr>
                <w:rFonts w:hint="eastAsia"/>
              </w:rPr>
              <w:t>drink</w:t>
            </w:r>
          </w:p>
        </w:tc>
        <w:tc>
          <w:tcPr>
            <w:tcW w:w="2268" w:type="dxa"/>
            <w:vAlign w:val="center"/>
          </w:tcPr>
          <w:p w14:paraId="5E5DDAC4">
            <w:pPr>
              <w:rPr>
                <w:rFonts w:hint="eastAsia"/>
              </w:rPr>
            </w:pPr>
            <w:r>
              <w:rPr>
                <w:rFonts w:hint="eastAsia"/>
              </w:rPr>
              <w:t>饮酒情况</w:t>
            </w:r>
          </w:p>
        </w:tc>
        <w:tc>
          <w:tcPr>
            <w:tcW w:w="3543" w:type="dxa"/>
          </w:tcPr>
          <w:p w14:paraId="519E8112">
            <w:pPr>
              <w:rPr>
                <w:rFonts w:hint="eastAsia"/>
              </w:rPr>
            </w:pPr>
            <w:r>
              <w:rPr>
                <w:rFonts w:hint="eastAsia"/>
              </w:rPr>
              <w:t>1 从不 2 偶尔</w:t>
            </w:r>
          </w:p>
          <w:p w14:paraId="48CA70A5">
            <w:pPr>
              <w:rPr>
                <w:rFonts w:hint="eastAsia"/>
              </w:rPr>
            </w:pPr>
            <w:r>
              <w:rPr>
                <w:rFonts w:hint="eastAsia"/>
              </w:rPr>
              <w:t>3 经常 4 每天</w:t>
            </w:r>
          </w:p>
        </w:tc>
      </w:tr>
      <w:tr w14:paraId="15D0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99B066E">
            <w:pPr>
              <w:rPr>
                <w:rFonts w:hint="eastAsia"/>
              </w:rPr>
            </w:pPr>
            <w:r>
              <w:rPr>
                <w:rFonts w:hint="eastAsia"/>
              </w:rPr>
              <w:t>drinkFrequency</w:t>
            </w:r>
          </w:p>
        </w:tc>
        <w:tc>
          <w:tcPr>
            <w:tcW w:w="2268" w:type="dxa"/>
            <w:vAlign w:val="center"/>
          </w:tcPr>
          <w:p w14:paraId="0B52762B">
            <w:pPr>
              <w:rPr>
                <w:rFonts w:hint="eastAsia"/>
              </w:rPr>
            </w:pPr>
            <w:r>
              <w:rPr>
                <w:rFonts w:hint="eastAsia"/>
              </w:rPr>
              <w:t>饮酒频率，次/周</w:t>
            </w:r>
          </w:p>
        </w:tc>
        <w:tc>
          <w:tcPr>
            <w:tcW w:w="3543" w:type="dxa"/>
          </w:tcPr>
          <w:p w14:paraId="758BF8AE">
            <w:pPr>
              <w:rPr>
                <w:rFonts w:hint="eastAsia"/>
              </w:rPr>
            </w:pPr>
          </w:p>
        </w:tc>
      </w:tr>
      <w:tr w14:paraId="7FEC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B77F1C6">
            <w:pPr>
              <w:rPr>
                <w:rFonts w:hint="eastAsia"/>
              </w:rPr>
            </w:pPr>
            <w:r>
              <w:rPr>
                <w:rFonts w:hint="eastAsia"/>
              </w:rPr>
              <w:t>drinkType</w:t>
            </w:r>
          </w:p>
        </w:tc>
        <w:tc>
          <w:tcPr>
            <w:tcW w:w="2268" w:type="dxa"/>
            <w:vAlign w:val="center"/>
          </w:tcPr>
          <w:p w14:paraId="738326C6">
            <w:pPr>
              <w:rPr>
                <w:rFonts w:hint="eastAsia"/>
              </w:rPr>
            </w:pPr>
            <w:r>
              <w:rPr>
                <w:rFonts w:hint="eastAsia"/>
              </w:rPr>
              <w:t>饮酒种类</w:t>
            </w:r>
          </w:p>
        </w:tc>
        <w:tc>
          <w:tcPr>
            <w:tcW w:w="3543" w:type="dxa"/>
          </w:tcPr>
          <w:p w14:paraId="09735EDD">
            <w:pPr>
              <w:rPr>
                <w:rFonts w:hint="eastAsia"/>
              </w:rPr>
            </w:pPr>
            <w:r>
              <w:rPr>
                <w:rFonts w:hint="eastAsia"/>
              </w:rPr>
              <w:t>1 白酒 2 黄酒</w:t>
            </w:r>
          </w:p>
          <w:p w14:paraId="2A0AEB2D">
            <w:pPr>
              <w:rPr>
                <w:rFonts w:hint="eastAsia"/>
              </w:rPr>
            </w:pPr>
            <w:r>
              <w:rPr>
                <w:rFonts w:hint="eastAsia"/>
              </w:rPr>
              <w:t>3 红酒 4 啤酒</w:t>
            </w:r>
          </w:p>
        </w:tc>
      </w:tr>
      <w:tr w14:paraId="2C2B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CA38E59">
            <w:pPr>
              <w:rPr>
                <w:rFonts w:hint="eastAsia"/>
              </w:rPr>
            </w:pPr>
            <w:r>
              <w:rPr>
                <w:rFonts w:hint="eastAsia"/>
              </w:rPr>
              <w:t>dailyDrink</w:t>
            </w:r>
          </w:p>
        </w:tc>
        <w:tc>
          <w:tcPr>
            <w:tcW w:w="2268" w:type="dxa"/>
            <w:vAlign w:val="center"/>
          </w:tcPr>
          <w:p w14:paraId="6998C86B">
            <w:pPr>
              <w:rPr>
                <w:rFonts w:hint="eastAsia"/>
              </w:rPr>
            </w:pPr>
            <w:r>
              <w:rPr>
                <w:rFonts w:hint="eastAsia"/>
              </w:rPr>
              <w:t>日饮酒量</w:t>
            </w:r>
          </w:p>
        </w:tc>
        <w:tc>
          <w:tcPr>
            <w:tcW w:w="3543" w:type="dxa"/>
          </w:tcPr>
          <w:p w14:paraId="254D93C7">
            <w:pPr>
              <w:rPr>
                <w:rFonts w:hint="eastAsia"/>
              </w:rPr>
            </w:pPr>
          </w:p>
        </w:tc>
      </w:tr>
      <w:tr w14:paraId="0E0C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A30E08C">
            <w:pPr>
              <w:rPr>
                <w:rFonts w:hint="eastAsia"/>
              </w:rPr>
            </w:pPr>
            <w:r>
              <w:rPr>
                <w:rFonts w:hint="eastAsia"/>
              </w:rPr>
              <w:t>isregular</w:t>
            </w:r>
          </w:p>
        </w:tc>
        <w:tc>
          <w:tcPr>
            <w:tcW w:w="2268" w:type="dxa"/>
            <w:vAlign w:val="center"/>
          </w:tcPr>
          <w:p w14:paraId="102309B1">
            <w:pPr>
              <w:rPr>
                <w:rFonts w:hint="eastAsia"/>
              </w:rPr>
            </w:pPr>
            <w:r>
              <w:rPr>
                <w:rFonts w:hint="eastAsia"/>
              </w:rPr>
              <w:t>很少进行体育运动</w:t>
            </w:r>
          </w:p>
        </w:tc>
        <w:tc>
          <w:tcPr>
            <w:tcW w:w="3543" w:type="dxa"/>
          </w:tcPr>
          <w:p w14:paraId="2B3792EF">
            <w:pPr>
              <w:rPr>
                <w:rFonts w:hint="eastAsia"/>
              </w:rPr>
            </w:pPr>
            <w:r>
              <w:rPr>
                <w:rFonts w:hint="eastAsia"/>
              </w:rPr>
              <w:t>0:否 1:是</w:t>
            </w:r>
          </w:p>
        </w:tc>
      </w:tr>
      <w:tr w14:paraId="668C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67646B6">
            <w:pPr>
              <w:rPr>
                <w:rFonts w:hint="eastAsia"/>
              </w:rPr>
            </w:pPr>
            <w:r>
              <w:rPr>
                <w:rFonts w:hint="eastAsia"/>
              </w:rPr>
              <w:t>cardType</w:t>
            </w:r>
          </w:p>
        </w:tc>
        <w:tc>
          <w:tcPr>
            <w:tcW w:w="2268" w:type="dxa"/>
            <w:vAlign w:val="center"/>
          </w:tcPr>
          <w:p w14:paraId="52837408">
            <w:pPr>
              <w:rPr>
                <w:rFonts w:hint="eastAsia"/>
              </w:rPr>
            </w:pPr>
            <w:r>
              <w:rPr>
                <w:rFonts w:hint="eastAsia"/>
              </w:rPr>
              <w:t>卡类型</w:t>
            </w:r>
          </w:p>
        </w:tc>
        <w:tc>
          <w:tcPr>
            <w:tcW w:w="3543" w:type="dxa"/>
          </w:tcPr>
          <w:p w14:paraId="18072E6D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4040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171033A">
            <w:pPr>
              <w:rPr>
                <w:rFonts w:hint="eastAsia"/>
              </w:rPr>
            </w:pPr>
            <w:r>
              <w:rPr>
                <w:rFonts w:hint="eastAsia"/>
              </w:rPr>
              <w:t>cardid</w:t>
            </w:r>
          </w:p>
        </w:tc>
        <w:tc>
          <w:tcPr>
            <w:tcW w:w="2268" w:type="dxa"/>
            <w:vAlign w:val="center"/>
          </w:tcPr>
          <w:p w14:paraId="2795B10C">
            <w:pPr>
              <w:rPr>
                <w:rFonts w:hint="eastAsia"/>
              </w:rPr>
            </w:pPr>
            <w:r>
              <w:rPr>
                <w:rFonts w:hint="eastAsia"/>
              </w:rPr>
              <w:t>卡号</w:t>
            </w:r>
          </w:p>
        </w:tc>
        <w:tc>
          <w:tcPr>
            <w:tcW w:w="3543" w:type="dxa"/>
          </w:tcPr>
          <w:p w14:paraId="34B5DF32">
            <w:pPr>
              <w:rPr>
                <w:rFonts w:hint="eastAsia"/>
              </w:rPr>
            </w:pPr>
          </w:p>
        </w:tc>
      </w:tr>
      <w:tr w14:paraId="056CA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BD9B61B">
            <w:pPr>
              <w:rPr>
                <w:rFonts w:hint="eastAsia"/>
              </w:rPr>
            </w:pPr>
            <w:r>
              <w:rPr>
                <w:rFonts w:hint="eastAsia"/>
              </w:rPr>
              <w:t>insuranceType</w:t>
            </w:r>
          </w:p>
        </w:tc>
        <w:tc>
          <w:tcPr>
            <w:tcW w:w="2268" w:type="dxa"/>
            <w:vAlign w:val="center"/>
          </w:tcPr>
          <w:p w14:paraId="6A2C2D75">
            <w:pPr>
              <w:rPr>
                <w:rFonts w:hint="eastAsia"/>
              </w:rPr>
            </w:pPr>
            <w:r>
              <w:rPr>
                <w:rFonts w:hint="eastAsia"/>
              </w:rPr>
              <w:t>医疗保险类型</w:t>
            </w:r>
          </w:p>
        </w:tc>
        <w:tc>
          <w:tcPr>
            <w:tcW w:w="3543" w:type="dxa"/>
          </w:tcPr>
          <w:p w14:paraId="3BD8C0E3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09F55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45238E1">
            <w:pPr>
              <w:rPr>
                <w:rFonts w:hint="eastAsia"/>
              </w:rPr>
            </w:pPr>
            <w:r>
              <w:rPr>
                <w:rFonts w:hint="eastAsia"/>
              </w:rPr>
              <w:t>insuranceId</w:t>
            </w:r>
          </w:p>
        </w:tc>
        <w:tc>
          <w:tcPr>
            <w:tcW w:w="2268" w:type="dxa"/>
            <w:vAlign w:val="center"/>
          </w:tcPr>
          <w:p w14:paraId="515CD353">
            <w:pPr>
              <w:rPr>
                <w:rFonts w:hint="eastAsia"/>
              </w:rPr>
            </w:pPr>
            <w:r>
              <w:rPr>
                <w:rFonts w:hint="eastAsia"/>
              </w:rPr>
              <w:t>医疗保险卡号</w:t>
            </w:r>
          </w:p>
        </w:tc>
        <w:tc>
          <w:tcPr>
            <w:tcW w:w="3543" w:type="dxa"/>
          </w:tcPr>
          <w:p w14:paraId="7123EAD8">
            <w:pPr>
              <w:rPr>
                <w:rFonts w:hint="eastAsia"/>
              </w:rPr>
            </w:pPr>
          </w:p>
        </w:tc>
      </w:tr>
      <w:tr w14:paraId="1A7F2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4EC5F45">
            <w:pPr>
              <w:rPr>
                <w:rFonts w:hint="eastAsia"/>
              </w:rPr>
            </w:pPr>
            <w:r>
              <w:rPr>
                <w:rFonts w:hint="eastAsia"/>
              </w:rPr>
              <w:t>studentId</w:t>
            </w:r>
          </w:p>
        </w:tc>
        <w:tc>
          <w:tcPr>
            <w:tcW w:w="2268" w:type="dxa"/>
            <w:vAlign w:val="center"/>
          </w:tcPr>
          <w:p w14:paraId="1B0FAFF0">
            <w:pPr>
              <w:rPr>
                <w:rFonts w:hint="eastAsia"/>
              </w:rPr>
            </w:pPr>
            <w:r>
              <w:rPr>
                <w:rFonts w:hint="eastAsia"/>
              </w:rPr>
              <w:t>学生证号</w:t>
            </w:r>
          </w:p>
        </w:tc>
        <w:tc>
          <w:tcPr>
            <w:tcW w:w="3543" w:type="dxa"/>
          </w:tcPr>
          <w:p w14:paraId="43DD43CF">
            <w:pPr>
              <w:rPr>
                <w:rFonts w:hint="eastAsia"/>
              </w:rPr>
            </w:pPr>
          </w:p>
        </w:tc>
      </w:tr>
      <w:tr w14:paraId="6EC45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B746463">
            <w:pPr>
              <w:rPr>
                <w:rFonts w:hint="eastAsia"/>
              </w:rPr>
            </w:pPr>
            <w:r>
              <w:rPr>
                <w:rFonts w:hint="eastAsia"/>
              </w:rPr>
              <w:t>picture</w:t>
            </w:r>
          </w:p>
        </w:tc>
        <w:tc>
          <w:tcPr>
            <w:tcW w:w="2268" w:type="dxa"/>
            <w:vAlign w:val="center"/>
          </w:tcPr>
          <w:p w14:paraId="5B3BF08C">
            <w:pPr>
              <w:rPr>
                <w:rFonts w:hint="eastAsia"/>
              </w:rPr>
            </w:pPr>
            <w:r>
              <w:rPr>
                <w:rFonts w:hint="eastAsia"/>
              </w:rPr>
              <w:t>个人相片</w:t>
            </w:r>
          </w:p>
        </w:tc>
        <w:tc>
          <w:tcPr>
            <w:tcW w:w="3543" w:type="dxa"/>
          </w:tcPr>
          <w:p w14:paraId="258808BF">
            <w:pPr>
              <w:rPr>
                <w:rFonts w:hint="eastAsia"/>
              </w:rPr>
            </w:pPr>
          </w:p>
        </w:tc>
      </w:tr>
      <w:tr w14:paraId="58412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C7FBA82">
            <w:pPr>
              <w:rPr>
                <w:rFonts w:hint="eastAsia"/>
              </w:rPr>
            </w:pPr>
            <w:r>
              <w:rPr>
                <w:rFonts w:hint="eastAsia"/>
              </w:rPr>
              <w:t>residenceId</w:t>
            </w:r>
          </w:p>
        </w:tc>
        <w:tc>
          <w:tcPr>
            <w:tcW w:w="2268" w:type="dxa"/>
            <w:vAlign w:val="center"/>
          </w:tcPr>
          <w:p w14:paraId="4B23161F">
            <w:pPr>
              <w:rPr>
                <w:rFonts w:hint="eastAsia"/>
              </w:rPr>
            </w:pPr>
            <w:r>
              <w:rPr>
                <w:rFonts w:hint="eastAsia"/>
              </w:rPr>
              <w:t>居住证号</w:t>
            </w:r>
          </w:p>
        </w:tc>
        <w:tc>
          <w:tcPr>
            <w:tcW w:w="3543" w:type="dxa"/>
          </w:tcPr>
          <w:p w14:paraId="1C1477B5">
            <w:pPr>
              <w:rPr>
                <w:rFonts w:hint="eastAsia"/>
              </w:rPr>
            </w:pPr>
          </w:p>
        </w:tc>
      </w:tr>
      <w:tr w14:paraId="2D1C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56DF3029">
            <w:pPr>
              <w:rPr>
                <w:rFonts w:hint="eastAsia"/>
              </w:rPr>
            </w:pPr>
            <w:r>
              <w:t>createRecordDate</w:t>
            </w:r>
          </w:p>
        </w:tc>
        <w:tc>
          <w:tcPr>
            <w:tcW w:w="2268" w:type="dxa"/>
            <w:vAlign w:val="center"/>
          </w:tcPr>
          <w:p w14:paraId="4B476E82">
            <w:pPr>
              <w:rPr>
                <w:rFonts w:hint="eastAsia"/>
              </w:rPr>
            </w:pPr>
            <w:r>
              <w:rPr>
                <w:rFonts w:hint="eastAsia"/>
              </w:rPr>
              <w:t>创建</w:t>
            </w:r>
            <w:r>
              <w:t>档案日期</w:t>
            </w:r>
          </w:p>
        </w:tc>
        <w:tc>
          <w:tcPr>
            <w:tcW w:w="3543" w:type="dxa"/>
          </w:tcPr>
          <w:p w14:paraId="0E67545C">
            <w:pPr>
              <w:rPr>
                <w:rFonts w:hint="eastAsia"/>
              </w:rPr>
            </w:pPr>
          </w:p>
        </w:tc>
      </w:tr>
      <w:tr w14:paraId="7633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282454AA">
            <w:pPr>
              <w:rPr>
                <w:rFonts w:hint="eastAsia"/>
              </w:rPr>
            </w:pPr>
            <w:r>
              <w:t>createRecordDocId</w:t>
            </w:r>
          </w:p>
        </w:tc>
        <w:tc>
          <w:tcPr>
            <w:tcW w:w="2268" w:type="dxa"/>
            <w:vAlign w:val="center"/>
          </w:tcPr>
          <w:p w14:paraId="14D0D414">
            <w:pPr>
              <w:rPr>
                <w:rFonts w:hint="eastAsia"/>
              </w:rPr>
            </w:pPr>
            <w:r>
              <w:rPr>
                <w:rFonts w:hint="eastAsia"/>
              </w:rPr>
              <w:t>建档</w:t>
            </w:r>
            <w:r>
              <w:t>医生ID</w:t>
            </w:r>
          </w:p>
        </w:tc>
        <w:tc>
          <w:tcPr>
            <w:tcW w:w="3543" w:type="dxa"/>
          </w:tcPr>
          <w:p w14:paraId="2A64C055">
            <w:pPr>
              <w:rPr>
                <w:rFonts w:hint="eastAsia"/>
              </w:rPr>
            </w:pPr>
          </w:p>
        </w:tc>
      </w:tr>
      <w:tr w14:paraId="2758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2AC9400F">
            <w:pPr>
              <w:rPr>
                <w:rFonts w:hint="eastAsia"/>
              </w:rPr>
            </w:pPr>
            <w:r>
              <w:t>createRecordDocNum</w:t>
            </w:r>
          </w:p>
        </w:tc>
        <w:tc>
          <w:tcPr>
            <w:tcW w:w="2268" w:type="dxa"/>
            <w:vAlign w:val="center"/>
          </w:tcPr>
          <w:p w14:paraId="05AB5758">
            <w:pPr>
              <w:rPr>
                <w:rFonts w:hint="eastAsia"/>
              </w:rPr>
            </w:pPr>
            <w:r>
              <w:rPr>
                <w:rFonts w:hint="eastAsia"/>
              </w:rPr>
              <w:t>建档</w:t>
            </w:r>
            <w:r>
              <w:t>医生工号</w:t>
            </w:r>
          </w:p>
        </w:tc>
        <w:tc>
          <w:tcPr>
            <w:tcW w:w="3543" w:type="dxa"/>
          </w:tcPr>
          <w:p w14:paraId="194280EB">
            <w:pPr>
              <w:rPr>
                <w:rFonts w:hint="eastAsia"/>
              </w:rPr>
            </w:pPr>
          </w:p>
        </w:tc>
      </w:tr>
      <w:tr w14:paraId="4D715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0A85A4C7">
            <w:pPr>
              <w:rPr>
                <w:rFonts w:hint="eastAsia"/>
              </w:rPr>
            </w:pPr>
            <w:r>
              <w:t>createRecordOrg</w:t>
            </w:r>
          </w:p>
        </w:tc>
        <w:tc>
          <w:tcPr>
            <w:tcW w:w="2268" w:type="dxa"/>
            <w:vAlign w:val="center"/>
          </w:tcPr>
          <w:p w14:paraId="440F1A85">
            <w:pPr>
              <w:rPr>
                <w:rFonts w:hint="eastAsia"/>
              </w:rPr>
            </w:pPr>
            <w:r>
              <w:rPr>
                <w:rFonts w:hint="eastAsia"/>
              </w:rPr>
              <w:t>医疗机构</w:t>
            </w:r>
            <w:r>
              <w:t>代码</w:t>
            </w:r>
          </w:p>
        </w:tc>
        <w:tc>
          <w:tcPr>
            <w:tcW w:w="3543" w:type="dxa"/>
          </w:tcPr>
          <w:p w14:paraId="12792AF3">
            <w:pPr>
              <w:rPr>
                <w:rFonts w:hint="eastAsia"/>
              </w:rPr>
            </w:pPr>
          </w:p>
        </w:tc>
      </w:tr>
      <w:tr w14:paraId="4465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10F4C67B">
            <w:pPr>
              <w:rPr>
                <w:rFonts w:hint="eastAsia"/>
              </w:rPr>
            </w:pPr>
            <w:r>
              <w:rPr>
                <w:rFonts w:hint="eastAsia"/>
              </w:rPr>
              <w:t>manage</w:t>
            </w:r>
            <w:r>
              <w:t>Date</w:t>
            </w:r>
          </w:p>
        </w:tc>
        <w:tc>
          <w:tcPr>
            <w:tcW w:w="2268" w:type="dxa"/>
            <w:vAlign w:val="center"/>
          </w:tcPr>
          <w:p w14:paraId="196F0539">
            <w:pPr>
              <w:rPr>
                <w:rFonts w:hint="eastAsia"/>
              </w:rPr>
            </w:pPr>
            <w:r>
              <w:rPr>
                <w:rFonts w:hint="eastAsia"/>
              </w:rPr>
              <w:t>纳入管理</w:t>
            </w:r>
            <w:r>
              <w:t>日期</w:t>
            </w:r>
          </w:p>
        </w:tc>
        <w:tc>
          <w:tcPr>
            <w:tcW w:w="3543" w:type="dxa"/>
          </w:tcPr>
          <w:p w14:paraId="53281972">
            <w:pPr>
              <w:rPr>
                <w:rFonts w:hint="eastAsia"/>
              </w:rPr>
            </w:pPr>
          </w:p>
        </w:tc>
      </w:tr>
      <w:tr w14:paraId="4447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763DD6CB">
            <w:pPr>
              <w:rPr>
                <w:rFonts w:hint="eastAsia"/>
              </w:rPr>
            </w:pPr>
            <w:r>
              <w:rPr>
                <w:rFonts w:hint="eastAsia"/>
              </w:rPr>
              <w:t>manage</w:t>
            </w:r>
            <w:r>
              <w:t>DocId</w:t>
            </w:r>
          </w:p>
        </w:tc>
        <w:tc>
          <w:tcPr>
            <w:tcW w:w="2268" w:type="dxa"/>
            <w:vAlign w:val="center"/>
          </w:tcPr>
          <w:p w14:paraId="3D662B4C">
            <w:pPr>
              <w:rPr>
                <w:rFonts w:hint="eastAsia"/>
              </w:rPr>
            </w:pPr>
            <w:r>
              <w:rPr>
                <w:rFonts w:hint="eastAsia"/>
              </w:rPr>
              <w:t>管理</w:t>
            </w:r>
            <w:r>
              <w:t>医生ID</w:t>
            </w:r>
          </w:p>
        </w:tc>
        <w:tc>
          <w:tcPr>
            <w:tcW w:w="3543" w:type="dxa"/>
          </w:tcPr>
          <w:p w14:paraId="1397DEB3">
            <w:pPr>
              <w:rPr>
                <w:rFonts w:hint="eastAsia"/>
              </w:rPr>
            </w:pPr>
          </w:p>
        </w:tc>
      </w:tr>
      <w:tr w14:paraId="0C03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7ADEF2E2">
            <w:pPr>
              <w:rPr>
                <w:rFonts w:hint="eastAsia"/>
              </w:rPr>
            </w:pPr>
            <w:r>
              <w:rPr>
                <w:rFonts w:hint="eastAsia"/>
              </w:rPr>
              <w:t>manage</w:t>
            </w:r>
            <w:r>
              <w:t>DocNum</w:t>
            </w:r>
          </w:p>
        </w:tc>
        <w:tc>
          <w:tcPr>
            <w:tcW w:w="2268" w:type="dxa"/>
            <w:vAlign w:val="center"/>
          </w:tcPr>
          <w:p w14:paraId="5618C7EE">
            <w:pPr>
              <w:rPr>
                <w:rFonts w:hint="eastAsia"/>
              </w:rPr>
            </w:pPr>
            <w:r>
              <w:rPr>
                <w:rFonts w:hint="eastAsia"/>
              </w:rPr>
              <w:t>管理</w:t>
            </w:r>
            <w:r>
              <w:t>医生工号</w:t>
            </w:r>
          </w:p>
        </w:tc>
        <w:tc>
          <w:tcPr>
            <w:tcW w:w="3543" w:type="dxa"/>
          </w:tcPr>
          <w:p w14:paraId="0FBACACF">
            <w:pPr>
              <w:rPr>
                <w:rFonts w:hint="eastAsia"/>
              </w:rPr>
            </w:pPr>
          </w:p>
        </w:tc>
      </w:tr>
      <w:tr w14:paraId="18E8B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6D7F57E3">
            <w:pPr>
              <w:rPr>
                <w:rFonts w:hint="eastAsia"/>
              </w:rPr>
            </w:pPr>
            <w:r>
              <w:rPr>
                <w:rFonts w:hint="eastAsia"/>
              </w:rPr>
              <w:t>manage</w:t>
            </w:r>
            <w:r>
              <w:t>Org</w:t>
            </w:r>
          </w:p>
        </w:tc>
        <w:tc>
          <w:tcPr>
            <w:tcW w:w="2268" w:type="dxa"/>
            <w:vAlign w:val="center"/>
          </w:tcPr>
          <w:p w14:paraId="495BA3F0">
            <w:pPr>
              <w:rPr>
                <w:rFonts w:hint="eastAsia"/>
              </w:rPr>
            </w:pPr>
            <w:r>
              <w:rPr>
                <w:rFonts w:hint="eastAsia"/>
              </w:rPr>
              <w:t>管理医疗机构</w:t>
            </w:r>
            <w:r>
              <w:t>代码</w:t>
            </w:r>
          </w:p>
        </w:tc>
        <w:tc>
          <w:tcPr>
            <w:tcW w:w="3543" w:type="dxa"/>
          </w:tcPr>
          <w:p w14:paraId="5BAD0D6C">
            <w:pPr>
              <w:rPr>
                <w:rFonts w:hint="eastAsia"/>
              </w:rPr>
            </w:pPr>
          </w:p>
        </w:tc>
      </w:tr>
      <w:tr w14:paraId="66F65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33A3CD80">
            <w:pPr>
              <w:rPr>
                <w:rFonts w:hint="eastAsia"/>
              </w:rPr>
            </w:pPr>
            <w:r>
              <w:t>addresses</w:t>
            </w:r>
          </w:p>
        </w:tc>
        <w:tc>
          <w:tcPr>
            <w:tcW w:w="2268" w:type="dxa"/>
            <w:vAlign w:val="center"/>
          </w:tcPr>
          <w:p w14:paraId="2E0F6A56">
            <w:pPr>
              <w:rPr>
                <w:rFonts w:hint="eastAsia"/>
              </w:rPr>
            </w:pPr>
            <w:r>
              <w:rPr>
                <w:rFonts w:hint="eastAsia"/>
              </w:rPr>
              <w:t>居住地址</w:t>
            </w:r>
          </w:p>
        </w:tc>
        <w:tc>
          <w:tcPr>
            <w:tcW w:w="3543" w:type="dxa"/>
          </w:tcPr>
          <w:p w14:paraId="206F3FFC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集合类型，具体字段见居住地址字段</w:t>
            </w:r>
          </w:p>
        </w:tc>
      </w:tr>
      <w:tr w14:paraId="30BD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104" w:type="dxa"/>
            <w:vAlign w:val="center"/>
          </w:tcPr>
          <w:p w14:paraId="13B78C0E">
            <w:pPr>
              <w:rPr>
                <w:rFonts w:hint="eastAsia"/>
              </w:rPr>
            </w:pPr>
            <w:r>
              <w:t>allergies</w:t>
            </w:r>
          </w:p>
        </w:tc>
        <w:tc>
          <w:tcPr>
            <w:tcW w:w="2268" w:type="dxa"/>
            <w:vAlign w:val="center"/>
          </w:tcPr>
          <w:p w14:paraId="0384A173">
            <w:pPr>
              <w:rPr>
                <w:rFonts w:hint="eastAsia"/>
              </w:rPr>
            </w:pPr>
            <w:r>
              <w:rPr>
                <w:rFonts w:hint="eastAsia"/>
              </w:rPr>
              <w:t>药物过敏史</w:t>
            </w:r>
          </w:p>
        </w:tc>
        <w:tc>
          <w:tcPr>
            <w:tcW w:w="3543" w:type="dxa"/>
          </w:tcPr>
          <w:p w14:paraId="12325A46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集合类型，具体字段见药物过敏史字段</w:t>
            </w:r>
          </w:p>
        </w:tc>
      </w:tr>
      <w:tr w14:paraId="72D93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0D34327">
            <w:pPr>
              <w:rPr>
                <w:rFonts w:hint="eastAsia"/>
              </w:rPr>
            </w:pPr>
            <w:r>
              <w:t>exposures</w:t>
            </w:r>
          </w:p>
        </w:tc>
        <w:tc>
          <w:tcPr>
            <w:tcW w:w="2268" w:type="dxa"/>
            <w:vAlign w:val="center"/>
          </w:tcPr>
          <w:p w14:paraId="43C3F035">
            <w:pPr>
              <w:rPr>
                <w:rFonts w:hint="eastAsia"/>
              </w:rPr>
            </w:pPr>
            <w:r>
              <w:rPr>
                <w:rFonts w:hint="eastAsia"/>
              </w:rPr>
              <w:t>暴露史</w:t>
            </w:r>
          </w:p>
        </w:tc>
        <w:tc>
          <w:tcPr>
            <w:tcW w:w="3543" w:type="dxa"/>
          </w:tcPr>
          <w:p w14:paraId="4EE2EE35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集合类型，具体字段见暴露史字段</w:t>
            </w:r>
          </w:p>
        </w:tc>
      </w:tr>
      <w:tr w14:paraId="062CA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2BD11BD">
            <w:pPr>
              <w:rPr>
                <w:rFonts w:hint="eastAsia"/>
              </w:rPr>
            </w:pPr>
            <w:r>
              <w:t>disabilities</w:t>
            </w:r>
          </w:p>
        </w:tc>
        <w:tc>
          <w:tcPr>
            <w:tcW w:w="2268" w:type="dxa"/>
            <w:vAlign w:val="center"/>
          </w:tcPr>
          <w:p w14:paraId="7A5E499C">
            <w:pPr>
              <w:rPr>
                <w:rFonts w:hint="eastAsia"/>
              </w:rPr>
            </w:pPr>
            <w:r>
              <w:rPr>
                <w:rFonts w:hint="eastAsia"/>
              </w:rPr>
              <w:t>残疾情况史</w:t>
            </w:r>
          </w:p>
        </w:tc>
        <w:tc>
          <w:tcPr>
            <w:tcW w:w="3543" w:type="dxa"/>
          </w:tcPr>
          <w:p w14:paraId="0E3AF098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集合类型，具体字段见残疾情况史字段</w:t>
            </w:r>
          </w:p>
        </w:tc>
      </w:tr>
      <w:tr w14:paraId="6757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9444FDA">
            <w:pPr>
              <w:rPr>
                <w:rFonts w:hint="eastAsia"/>
              </w:rPr>
            </w:pPr>
            <w:r>
              <w:t>familyhistories</w:t>
            </w:r>
          </w:p>
        </w:tc>
        <w:tc>
          <w:tcPr>
            <w:tcW w:w="2268" w:type="dxa"/>
            <w:vAlign w:val="center"/>
          </w:tcPr>
          <w:p w14:paraId="4CB859C0">
            <w:pPr>
              <w:rPr>
                <w:rFonts w:hint="eastAsia"/>
              </w:rPr>
            </w:pPr>
            <w:r>
              <w:rPr>
                <w:rFonts w:hint="eastAsia"/>
              </w:rPr>
              <w:t>家族疾病史</w:t>
            </w:r>
          </w:p>
        </w:tc>
        <w:tc>
          <w:tcPr>
            <w:tcW w:w="3543" w:type="dxa"/>
          </w:tcPr>
          <w:p w14:paraId="575808D2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集合类型，具体字段见家族疾病史字段</w:t>
            </w:r>
          </w:p>
        </w:tc>
      </w:tr>
      <w:tr w14:paraId="42E4D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763C0EA">
            <w:pPr>
              <w:rPr>
                <w:rFonts w:hint="eastAsia"/>
              </w:rPr>
            </w:pPr>
            <w:r>
              <w:t>pasthistories</w:t>
            </w:r>
          </w:p>
        </w:tc>
        <w:tc>
          <w:tcPr>
            <w:tcW w:w="2268" w:type="dxa"/>
            <w:vAlign w:val="center"/>
          </w:tcPr>
          <w:p w14:paraId="68EC914B">
            <w:pPr>
              <w:rPr>
                <w:rFonts w:hint="eastAsia"/>
              </w:rPr>
            </w:pPr>
            <w:r>
              <w:rPr>
                <w:rFonts w:hint="eastAsia"/>
              </w:rPr>
              <w:t>既往疾病史</w:t>
            </w:r>
          </w:p>
        </w:tc>
        <w:tc>
          <w:tcPr>
            <w:tcW w:w="3543" w:type="dxa"/>
          </w:tcPr>
          <w:p w14:paraId="568EE49A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集合类型，具体字段见既往疾病史字段</w:t>
            </w:r>
          </w:p>
        </w:tc>
      </w:tr>
      <w:tr w14:paraId="71D9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07A44B2">
            <w:pPr>
              <w:rPr>
                <w:rFonts w:hint="eastAsia"/>
              </w:rPr>
            </w:pPr>
            <w:r>
              <w:t>traumas</w:t>
            </w:r>
          </w:p>
        </w:tc>
        <w:tc>
          <w:tcPr>
            <w:tcW w:w="2268" w:type="dxa"/>
            <w:vAlign w:val="center"/>
          </w:tcPr>
          <w:p w14:paraId="4DAA3808">
            <w:pPr>
              <w:rPr>
                <w:rFonts w:hint="eastAsia"/>
              </w:rPr>
            </w:pPr>
            <w:r>
              <w:rPr>
                <w:rFonts w:hint="eastAsia"/>
              </w:rPr>
              <w:t>既往外伤史</w:t>
            </w:r>
          </w:p>
        </w:tc>
        <w:tc>
          <w:tcPr>
            <w:tcW w:w="3543" w:type="dxa"/>
          </w:tcPr>
          <w:p w14:paraId="16345CCE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集合类型，具体字段见既往疾病史字段</w:t>
            </w:r>
          </w:p>
        </w:tc>
      </w:tr>
      <w:tr w14:paraId="529A3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FB1D16E">
            <w:pPr>
              <w:rPr>
                <w:rFonts w:hint="eastAsia"/>
              </w:rPr>
            </w:pPr>
            <w:r>
              <w:t>bloodtranses</w:t>
            </w:r>
          </w:p>
        </w:tc>
        <w:tc>
          <w:tcPr>
            <w:tcW w:w="2268" w:type="dxa"/>
            <w:vAlign w:val="center"/>
          </w:tcPr>
          <w:p w14:paraId="53BC35E9">
            <w:pPr>
              <w:rPr>
                <w:rFonts w:hint="eastAsia"/>
              </w:rPr>
            </w:pPr>
            <w:r>
              <w:rPr>
                <w:rFonts w:hint="eastAsia"/>
              </w:rPr>
              <w:t>既往输血史</w:t>
            </w:r>
          </w:p>
        </w:tc>
        <w:tc>
          <w:tcPr>
            <w:tcW w:w="3543" w:type="dxa"/>
          </w:tcPr>
          <w:p w14:paraId="766D1A63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集合类型，具体字段见既往外伤史字段</w:t>
            </w:r>
          </w:p>
        </w:tc>
      </w:tr>
      <w:tr w14:paraId="31585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0BBCECF">
            <w:pPr>
              <w:rPr>
                <w:rFonts w:hint="eastAsia"/>
              </w:rPr>
            </w:pPr>
            <w:r>
              <w:t>operations</w:t>
            </w:r>
          </w:p>
        </w:tc>
        <w:tc>
          <w:tcPr>
            <w:tcW w:w="2268" w:type="dxa"/>
            <w:vAlign w:val="center"/>
          </w:tcPr>
          <w:p w14:paraId="3FF97F77">
            <w:pPr>
              <w:rPr>
                <w:rFonts w:hint="eastAsia"/>
              </w:rPr>
            </w:pPr>
            <w:r>
              <w:rPr>
                <w:rFonts w:hint="eastAsia"/>
              </w:rPr>
              <w:t>既往手术史</w:t>
            </w:r>
          </w:p>
        </w:tc>
        <w:tc>
          <w:tcPr>
            <w:tcW w:w="3543" w:type="dxa"/>
          </w:tcPr>
          <w:p w14:paraId="619BCEC6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集合类型，具体字段见既往手术史字段</w:t>
            </w:r>
          </w:p>
        </w:tc>
      </w:tr>
    </w:tbl>
    <w:p w14:paraId="264F6008">
      <w:pPr>
        <w:rPr>
          <w:rFonts w:hint="eastAsia"/>
        </w:rPr>
      </w:pPr>
    </w:p>
    <w:p w14:paraId="4E23E64D">
      <w:pPr>
        <w:rPr>
          <w:rFonts w:hint="eastAsia"/>
          <w:color w:val="000000"/>
        </w:rPr>
      </w:pPr>
      <w:r>
        <w:rPr>
          <w:rFonts w:hint="eastAsia"/>
          <w:color w:val="000000"/>
        </w:rPr>
        <w:t>居住地址字段（</w:t>
      </w:r>
      <w:r>
        <w:rPr>
          <w:rFonts w:hint="eastAsia"/>
        </w:rPr>
        <w:t>至少</w:t>
      </w:r>
      <w:r>
        <w:t>有一条地址，</w:t>
      </w:r>
      <w:r>
        <w:rPr>
          <w:rFonts w:hint="eastAsia"/>
        </w:rPr>
        <w:t>另</w:t>
      </w:r>
      <w:r>
        <w:t>必须有一个</w:t>
      </w:r>
      <w:r>
        <w:rPr>
          <w:rFonts w:hint="eastAsia"/>
        </w:rPr>
        <w:t>且</w:t>
      </w:r>
      <w:r>
        <w:t>只能有一个地址</w:t>
      </w:r>
      <w:r>
        <w:rPr>
          <w:rFonts w:hint="eastAsia"/>
        </w:rPr>
        <w:t>为</w:t>
      </w:r>
      <w:r>
        <w:t>默认</w:t>
      </w:r>
      <w:r>
        <w:rPr>
          <w:color w:val="000000"/>
        </w:rPr>
        <w:t>）</w:t>
      </w:r>
    </w:p>
    <w:tbl>
      <w:tblPr>
        <w:tblStyle w:val="21"/>
        <w:tblW w:w="7927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820"/>
        <w:gridCol w:w="2552"/>
        <w:gridCol w:w="3543"/>
      </w:tblGrid>
      <w:tr w14:paraId="05411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gridSpan w:val="2"/>
          </w:tcPr>
          <w:p w14:paraId="5246F82E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52" w:type="dxa"/>
          </w:tcPr>
          <w:p w14:paraId="07ABDF3F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3543" w:type="dxa"/>
          </w:tcPr>
          <w:p w14:paraId="67A021E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2959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2CF1EBE0">
            <w:pPr>
              <w:rPr>
                <w:rFonts w:hint="eastAsia"/>
              </w:rPr>
            </w:pPr>
            <w:r>
              <w:t>p</w:t>
            </w:r>
            <w:r>
              <w:rPr>
                <w:rFonts w:hint="eastAsia"/>
              </w:rPr>
              <w:t>rovince</w:t>
            </w:r>
          </w:p>
        </w:tc>
        <w:tc>
          <w:tcPr>
            <w:tcW w:w="2552" w:type="dxa"/>
            <w:vAlign w:val="center"/>
          </w:tcPr>
          <w:p w14:paraId="57F2C99D">
            <w:pPr>
              <w:rPr>
                <w:rFonts w:hint="eastAsia"/>
              </w:rPr>
            </w:pPr>
            <w:r>
              <w:rPr>
                <w:rFonts w:hint="eastAsia"/>
              </w:rPr>
              <w:t>省（自治区、直辖市）</w:t>
            </w:r>
          </w:p>
        </w:tc>
        <w:tc>
          <w:tcPr>
            <w:tcW w:w="3543" w:type="dxa"/>
          </w:tcPr>
          <w:p w14:paraId="182D72B1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10C2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60D8A50D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ity</w:t>
            </w:r>
          </w:p>
        </w:tc>
        <w:tc>
          <w:tcPr>
            <w:tcW w:w="2552" w:type="dxa"/>
            <w:vAlign w:val="center"/>
          </w:tcPr>
          <w:p w14:paraId="7240CBA5">
            <w:pPr>
              <w:rPr>
                <w:rFonts w:hint="eastAsia"/>
              </w:rPr>
            </w:pPr>
            <w:r>
              <w:rPr>
                <w:rFonts w:hint="eastAsia"/>
              </w:rPr>
              <w:t>市（地区）</w:t>
            </w:r>
          </w:p>
        </w:tc>
        <w:tc>
          <w:tcPr>
            <w:tcW w:w="3543" w:type="dxa"/>
          </w:tcPr>
          <w:p w14:paraId="3AD176AC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1A79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0F4A1547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ounty</w:t>
            </w:r>
          </w:p>
        </w:tc>
        <w:tc>
          <w:tcPr>
            <w:tcW w:w="2552" w:type="dxa"/>
            <w:vAlign w:val="center"/>
          </w:tcPr>
          <w:p w14:paraId="281EFE6A">
            <w:pPr>
              <w:rPr>
                <w:rFonts w:hint="eastAsia"/>
              </w:rPr>
            </w:pPr>
            <w:r>
              <w:rPr>
                <w:rFonts w:hint="eastAsia"/>
              </w:rPr>
              <w:t>县（区）</w:t>
            </w:r>
          </w:p>
        </w:tc>
        <w:tc>
          <w:tcPr>
            <w:tcW w:w="3543" w:type="dxa"/>
          </w:tcPr>
          <w:p w14:paraId="4812F622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250FE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3C0EAD93">
            <w:pPr>
              <w:rPr>
                <w:rFonts w:hint="eastAsia"/>
              </w:rPr>
            </w:pPr>
            <w:r>
              <w:t>t</w:t>
            </w:r>
            <w:r>
              <w:rPr>
                <w:rFonts w:hint="eastAsia"/>
              </w:rPr>
              <w:t>own</w:t>
            </w:r>
          </w:p>
        </w:tc>
        <w:tc>
          <w:tcPr>
            <w:tcW w:w="2552" w:type="dxa"/>
            <w:vAlign w:val="center"/>
          </w:tcPr>
          <w:p w14:paraId="1A25BE4A">
            <w:pPr>
              <w:rPr>
                <w:rFonts w:hint="eastAsia"/>
              </w:rPr>
            </w:pPr>
            <w:r>
              <w:rPr>
                <w:rFonts w:hint="eastAsia"/>
              </w:rPr>
              <w:t>乡（镇、街道）</w:t>
            </w:r>
          </w:p>
        </w:tc>
        <w:tc>
          <w:tcPr>
            <w:tcW w:w="3543" w:type="dxa"/>
          </w:tcPr>
          <w:p w14:paraId="3501E736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016E0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6D9D39C2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ommittee</w:t>
            </w:r>
          </w:p>
        </w:tc>
        <w:tc>
          <w:tcPr>
            <w:tcW w:w="2552" w:type="dxa"/>
            <w:vAlign w:val="center"/>
          </w:tcPr>
          <w:p w14:paraId="43BDBB3E">
            <w:pPr>
              <w:rPr>
                <w:rFonts w:hint="eastAsia"/>
              </w:rPr>
            </w:pPr>
            <w:r>
              <w:rPr>
                <w:rFonts w:hint="eastAsia"/>
              </w:rPr>
              <w:t>居委会、村</w:t>
            </w:r>
          </w:p>
        </w:tc>
        <w:tc>
          <w:tcPr>
            <w:tcW w:w="3543" w:type="dxa"/>
          </w:tcPr>
          <w:p w14:paraId="60C5056D">
            <w:pPr>
              <w:rPr>
                <w:rFonts w:hint="eastAsia"/>
              </w:rPr>
            </w:pPr>
          </w:p>
        </w:tc>
      </w:tr>
      <w:tr w14:paraId="5BAB3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74167A3A">
            <w:pPr>
              <w:rPr>
                <w:rFonts w:hint="eastAsia"/>
              </w:rPr>
            </w:pPr>
            <w:r>
              <w:t>o</w:t>
            </w:r>
            <w:r>
              <w:rPr>
                <w:rFonts w:hint="eastAsia"/>
              </w:rPr>
              <w:t>ther</w:t>
            </w:r>
          </w:p>
        </w:tc>
        <w:tc>
          <w:tcPr>
            <w:tcW w:w="2552" w:type="dxa"/>
            <w:vAlign w:val="center"/>
          </w:tcPr>
          <w:p w14:paraId="1D5BFEB5">
            <w:pPr>
              <w:rPr>
                <w:rFonts w:hint="eastAsia"/>
              </w:rPr>
            </w:pPr>
            <w:r>
              <w:rPr>
                <w:rFonts w:hint="eastAsia"/>
              </w:rPr>
              <w:t>地址文本</w:t>
            </w:r>
          </w:p>
        </w:tc>
        <w:tc>
          <w:tcPr>
            <w:tcW w:w="3543" w:type="dxa"/>
          </w:tcPr>
          <w:p w14:paraId="6D471987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0801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536692E9">
            <w:pPr>
              <w:rPr>
                <w:rFonts w:hint="eastAsia"/>
              </w:rPr>
            </w:pPr>
            <w:r>
              <w:t>iscurrentuse</w:t>
            </w:r>
          </w:p>
        </w:tc>
        <w:tc>
          <w:tcPr>
            <w:tcW w:w="2552" w:type="dxa"/>
            <w:vAlign w:val="center"/>
          </w:tcPr>
          <w:p w14:paraId="211ED24F">
            <w:pPr>
              <w:rPr>
                <w:rFonts w:hint="eastAsia"/>
              </w:rPr>
            </w:pPr>
            <w:r>
              <w:rPr>
                <w:rFonts w:hint="eastAsia"/>
              </w:rPr>
              <w:t>是否</w:t>
            </w:r>
            <w:r>
              <w:t>默认</w:t>
            </w:r>
          </w:p>
        </w:tc>
        <w:tc>
          <w:tcPr>
            <w:tcW w:w="3543" w:type="dxa"/>
          </w:tcPr>
          <w:p w14:paraId="3676D620">
            <w:pPr>
              <w:rPr>
                <w:rFonts w:hint="eastAsia"/>
              </w:rPr>
            </w:pPr>
            <w:r>
              <w:rPr>
                <w:rFonts w:hint="eastAsia"/>
              </w:rPr>
              <w:t>0不是</w:t>
            </w:r>
            <w:r>
              <w:t>默认，</w:t>
            </w:r>
            <w:r>
              <w:rPr>
                <w:rFonts w:hint="eastAsia"/>
              </w:rPr>
              <w:t>1是</w:t>
            </w:r>
            <w:r>
              <w:t>默认</w:t>
            </w:r>
            <w:r>
              <w:rPr>
                <w:rFonts w:hint="eastAsia"/>
              </w:rPr>
              <w:t>（</w:t>
            </w:r>
            <w:r>
              <w:t>）</w:t>
            </w:r>
          </w:p>
        </w:tc>
      </w:tr>
      <w:tr w14:paraId="0B283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35801E5D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52" w:type="dxa"/>
            <w:vAlign w:val="center"/>
          </w:tcPr>
          <w:p w14:paraId="0F19ADC1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3543" w:type="dxa"/>
          </w:tcPr>
          <w:p w14:paraId="672B8207">
            <w:pPr>
              <w:rPr>
                <w:rFonts w:hint="eastAsia"/>
              </w:rPr>
            </w:pPr>
          </w:p>
        </w:tc>
      </w:tr>
    </w:tbl>
    <w:p w14:paraId="214ED4A8">
      <w:pPr>
        <w:rPr>
          <w:rFonts w:hint="eastAsia"/>
        </w:rPr>
      </w:pPr>
    </w:p>
    <w:p w14:paraId="68410819">
      <w:pPr>
        <w:rPr>
          <w:rFonts w:hint="eastAsia"/>
        </w:rPr>
      </w:pPr>
      <w:r>
        <w:rPr>
          <w:rFonts w:hint="eastAsia"/>
        </w:rPr>
        <w:t>药物过敏史字段</w:t>
      </w:r>
    </w:p>
    <w:tbl>
      <w:tblPr>
        <w:tblStyle w:val="21"/>
        <w:tblW w:w="6369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950"/>
        <w:gridCol w:w="2642"/>
      </w:tblGrid>
      <w:tr w14:paraId="26EE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21E08379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3D206B02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1FB6127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338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31591DEB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allergySource</w:t>
            </w:r>
          </w:p>
        </w:tc>
        <w:tc>
          <w:tcPr>
            <w:tcW w:w="1950" w:type="dxa"/>
            <w:vAlign w:val="center"/>
          </w:tcPr>
          <w:p w14:paraId="42DD824F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药物过敏源</w:t>
            </w:r>
          </w:p>
        </w:tc>
        <w:tc>
          <w:tcPr>
            <w:tcW w:w="2642" w:type="dxa"/>
          </w:tcPr>
          <w:p w14:paraId="46DCE48B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 代码详细见附录</w:t>
            </w:r>
          </w:p>
        </w:tc>
      </w:tr>
      <w:tr w14:paraId="07F58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B657DF9">
            <w:pPr>
              <w:rPr>
                <w:rFonts w:hint="eastAsia"/>
              </w:rPr>
            </w:pPr>
            <w:r>
              <w:rPr>
                <w:rFonts w:hint="eastAsia"/>
              </w:rPr>
              <w:t>allergyOther</w:t>
            </w:r>
          </w:p>
        </w:tc>
        <w:tc>
          <w:tcPr>
            <w:tcW w:w="1950" w:type="dxa"/>
            <w:vAlign w:val="center"/>
          </w:tcPr>
          <w:p w14:paraId="0F9E9014">
            <w:pPr>
              <w:rPr>
                <w:rFonts w:hint="eastAsia"/>
              </w:rPr>
            </w:pPr>
            <w:r>
              <w:rPr>
                <w:rFonts w:hint="eastAsia"/>
              </w:rPr>
              <w:t>药物过敏源——其他</w:t>
            </w:r>
          </w:p>
        </w:tc>
        <w:tc>
          <w:tcPr>
            <w:tcW w:w="2642" w:type="dxa"/>
          </w:tcPr>
          <w:p w14:paraId="510A01D7">
            <w:pPr>
              <w:rPr>
                <w:rFonts w:hint="eastAsia"/>
                <w:highlight w:val="red"/>
              </w:rPr>
            </w:pPr>
          </w:p>
        </w:tc>
      </w:tr>
      <w:tr w14:paraId="73FC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712C035D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  <w:vAlign w:val="center"/>
          </w:tcPr>
          <w:p w14:paraId="4089F6E1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07D0E564">
            <w:pPr>
              <w:rPr>
                <w:rFonts w:hint="eastAsia"/>
              </w:rPr>
            </w:pPr>
          </w:p>
        </w:tc>
      </w:tr>
    </w:tbl>
    <w:p w14:paraId="47C4AAF2">
      <w:pPr>
        <w:rPr>
          <w:rFonts w:hint="eastAsia"/>
        </w:rPr>
      </w:pPr>
    </w:p>
    <w:p w14:paraId="5EDEEDFD">
      <w:pPr>
        <w:rPr>
          <w:rFonts w:hint="eastAsia"/>
        </w:rPr>
      </w:pPr>
      <w:r>
        <w:rPr>
          <w:rFonts w:hint="eastAsia"/>
        </w:rPr>
        <w:t>暴露史字段</w:t>
      </w:r>
    </w:p>
    <w:tbl>
      <w:tblPr>
        <w:tblStyle w:val="21"/>
        <w:tblW w:w="6369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950"/>
        <w:gridCol w:w="2642"/>
      </w:tblGrid>
      <w:tr w14:paraId="1C4F7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295CE837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6C454FA2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3A0CE8E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704D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301C3EA6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exposureType</w:t>
            </w:r>
          </w:p>
        </w:tc>
        <w:tc>
          <w:tcPr>
            <w:tcW w:w="1950" w:type="dxa"/>
            <w:vAlign w:val="center"/>
          </w:tcPr>
          <w:p w14:paraId="469C2339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环境危险因素暴露类别</w:t>
            </w:r>
          </w:p>
        </w:tc>
        <w:tc>
          <w:tcPr>
            <w:tcW w:w="2642" w:type="dxa"/>
          </w:tcPr>
          <w:p w14:paraId="6F000F08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 代码详细见附录</w:t>
            </w:r>
          </w:p>
        </w:tc>
      </w:tr>
      <w:tr w14:paraId="30B83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6AC57621">
            <w:pPr>
              <w:rPr>
                <w:rFonts w:hint="eastAsia"/>
              </w:rPr>
            </w:pPr>
            <w:r>
              <w:rPr>
                <w:rFonts w:hint="eastAsia"/>
              </w:rPr>
              <w:t>exposureOther</w:t>
            </w:r>
          </w:p>
        </w:tc>
        <w:tc>
          <w:tcPr>
            <w:tcW w:w="1950" w:type="dxa"/>
            <w:vAlign w:val="center"/>
          </w:tcPr>
          <w:p w14:paraId="3451B36B">
            <w:pPr>
              <w:rPr>
                <w:rFonts w:hint="eastAsia"/>
              </w:rPr>
            </w:pPr>
            <w:r>
              <w:rPr>
                <w:rFonts w:hint="eastAsia"/>
              </w:rPr>
              <w:t>环境危险因素暴露类别-其他</w:t>
            </w:r>
          </w:p>
        </w:tc>
        <w:tc>
          <w:tcPr>
            <w:tcW w:w="2642" w:type="dxa"/>
          </w:tcPr>
          <w:p w14:paraId="3D5CEB36">
            <w:pPr>
              <w:rPr>
                <w:rFonts w:hint="eastAsia"/>
                <w:highlight w:val="red"/>
              </w:rPr>
            </w:pPr>
          </w:p>
        </w:tc>
      </w:tr>
      <w:tr w14:paraId="1FB33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69DB096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  <w:vAlign w:val="center"/>
          </w:tcPr>
          <w:p w14:paraId="0A8C4037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418829AA">
            <w:pPr>
              <w:rPr>
                <w:rFonts w:hint="eastAsia"/>
              </w:rPr>
            </w:pPr>
          </w:p>
        </w:tc>
      </w:tr>
    </w:tbl>
    <w:p w14:paraId="38F6BE1C">
      <w:pPr>
        <w:rPr>
          <w:rFonts w:hint="eastAsia"/>
        </w:rPr>
      </w:pPr>
    </w:p>
    <w:p w14:paraId="6CE805CC">
      <w:pPr>
        <w:rPr>
          <w:rFonts w:hint="eastAsia"/>
        </w:rPr>
      </w:pPr>
      <w:r>
        <w:rPr>
          <w:rFonts w:hint="eastAsia"/>
        </w:rPr>
        <w:t>残疾情况史字段</w:t>
      </w:r>
    </w:p>
    <w:tbl>
      <w:tblPr>
        <w:tblStyle w:val="21"/>
        <w:tblW w:w="6369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950"/>
        <w:gridCol w:w="2642"/>
      </w:tblGrid>
      <w:tr w14:paraId="28C7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1C3343D8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75BE7C20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27ACBC7B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606BB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08AE4BFB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disabilityCode</w:t>
            </w:r>
          </w:p>
        </w:tc>
        <w:tc>
          <w:tcPr>
            <w:tcW w:w="1950" w:type="dxa"/>
            <w:vAlign w:val="center"/>
          </w:tcPr>
          <w:p w14:paraId="21A58C84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残疾代码</w:t>
            </w:r>
          </w:p>
        </w:tc>
        <w:tc>
          <w:tcPr>
            <w:tcW w:w="2642" w:type="dxa"/>
          </w:tcPr>
          <w:p w14:paraId="670C5D7F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 代码详细见附录</w:t>
            </w:r>
          </w:p>
        </w:tc>
      </w:tr>
      <w:tr w14:paraId="171C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06AE963">
            <w:pPr>
              <w:rPr>
                <w:rFonts w:hint="eastAsia"/>
              </w:rPr>
            </w:pPr>
            <w:r>
              <w:rPr>
                <w:rFonts w:hint="eastAsia"/>
              </w:rPr>
              <w:t>disabilityExplain</w:t>
            </w:r>
          </w:p>
        </w:tc>
        <w:tc>
          <w:tcPr>
            <w:tcW w:w="1950" w:type="dxa"/>
            <w:vAlign w:val="center"/>
          </w:tcPr>
          <w:p w14:paraId="4088412C">
            <w:pPr>
              <w:rPr>
                <w:rFonts w:hint="eastAsia"/>
              </w:rPr>
            </w:pPr>
            <w:r>
              <w:rPr>
                <w:rFonts w:hint="eastAsia"/>
              </w:rPr>
              <w:t>残疾说明</w:t>
            </w:r>
          </w:p>
        </w:tc>
        <w:tc>
          <w:tcPr>
            <w:tcW w:w="2642" w:type="dxa"/>
          </w:tcPr>
          <w:p w14:paraId="46391664">
            <w:pPr>
              <w:rPr>
                <w:rFonts w:hint="eastAsia"/>
                <w:highlight w:val="red"/>
              </w:rPr>
            </w:pPr>
          </w:p>
        </w:tc>
      </w:tr>
      <w:tr w14:paraId="7DD40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8C7BE80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  <w:vAlign w:val="center"/>
          </w:tcPr>
          <w:p w14:paraId="31E4023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1335463B">
            <w:pPr>
              <w:rPr>
                <w:rFonts w:hint="eastAsia"/>
              </w:rPr>
            </w:pPr>
          </w:p>
        </w:tc>
      </w:tr>
    </w:tbl>
    <w:p w14:paraId="4A3FBA73">
      <w:pPr>
        <w:rPr>
          <w:rFonts w:hint="eastAsia"/>
        </w:rPr>
      </w:pPr>
    </w:p>
    <w:p w14:paraId="09E0BB1A">
      <w:pPr>
        <w:rPr>
          <w:rFonts w:hint="eastAsia"/>
        </w:rPr>
      </w:pPr>
      <w:r>
        <w:rPr>
          <w:rFonts w:hint="eastAsia"/>
        </w:rPr>
        <w:t>家族疾病史字段</w:t>
      </w:r>
    </w:p>
    <w:tbl>
      <w:tblPr>
        <w:tblStyle w:val="21"/>
        <w:tblW w:w="6369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950"/>
        <w:gridCol w:w="2642"/>
      </w:tblGrid>
      <w:tr w14:paraId="62487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0D768873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175D5981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733F6667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5B553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10AF1E08">
            <w:pPr>
              <w:rPr>
                <w:rFonts w:hint="eastAsia"/>
              </w:rPr>
            </w:pPr>
            <w:r>
              <w:t>relationCode</w:t>
            </w:r>
          </w:p>
        </w:tc>
        <w:tc>
          <w:tcPr>
            <w:tcW w:w="1950" w:type="dxa"/>
            <w:vAlign w:val="center"/>
          </w:tcPr>
          <w:p w14:paraId="291FCEB5">
            <w:pPr>
              <w:rPr>
                <w:rFonts w:hint="eastAsia"/>
              </w:rPr>
            </w:pPr>
            <w:r>
              <w:rPr>
                <w:rFonts w:hint="eastAsia"/>
              </w:rPr>
              <w:t>患者与本人关系代码</w:t>
            </w:r>
          </w:p>
        </w:tc>
        <w:tc>
          <w:tcPr>
            <w:tcW w:w="2642" w:type="dxa"/>
          </w:tcPr>
          <w:p w14:paraId="4449B944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3470A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6E7C7FCC">
            <w:pPr>
              <w:rPr>
                <w:rFonts w:hint="eastAsia"/>
              </w:rPr>
            </w:pPr>
            <w:r>
              <w:t>diseaseCode</w:t>
            </w:r>
          </w:p>
        </w:tc>
        <w:tc>
          <w:tcPr>
            <w:tcW w:w="1950" w:type="dxa"/>
            <w:vAlign w:val="center"/>
          </w:tcPr>
          <w:p w14:paraId="393FAD25">
            <w:pPr>
              <w:rPr>
                <w:rFonts w:hint="eastAsia"/>
              </w:rPr>
            </w:pPr>
            <w:r>
              <w:rPr>
                <w:rFonts w:hint="eastAsia"/>
              </w:rPr>
              <w:t>疾病代码</w:t>
            </w:r>
          </w:p>
        </w:tc>
        <w:tc>
          <w:tcPr>
            <w:tcW w:w="2642" w:type="dxa"/>
          </w:tcPr>
          <w:p w14:paraId="5AE23DFB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代码详细见附录</w:t>
            </w:r>
          </w:p>
        </w:tc>
      </w:tr>
      <w:tr w14:paraId="21E37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6010F3D7">
            <w:pPr>
              <w:rPr>
                <w:rFonts w:hint="eastAsia"/>
              </w:rPr>
            </w:pPr>
            <w:r>
              <w:t>diseaseExplain</w:t>
            </w:r>
          </w:p>
        </w:tc>
        <w:tc>
          <w:tcPr>
            <w:tcW w:w="1950" w:type="dxa"/>
            <w:vAlign w:val="center"/>
          </w:tcPr>
          <w:p w14:paraId="05677233">
            <w:pPr>
              <w:rPr>
                <w:rFonts w:hint="eastAsia"/>
              </w:rPr>
            </w:pPr>
            <w:r>
              <w:rPr>
                <w:rFonts w:hint="eastAsia"/>
              </w:rPr>
              <w:t>疾病说明</w:t>
            </w:r>
          </w:p>
        </w:tc>
        <w:tc>
          <w:tcPr>
            <w:tcW w:w="2642" w:type="dxa"/>
          </w:tcPr>
          <w:p w14:paraId="6C94C200">
            <w:pPr>
              <w:rPr>
                <w:rFonts w:hint="eastAsia"/>
                <w:highlight w:val="red"/>
              </w:rPr>
            </w:pPr>
          </w:p>
        </w:tc>
      </w:tr>
      <w:tr w14:paraId="45D2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D9A9CCF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  <w:vAlign w:val="center"/>
          </w:tcPr>
          <w:p w14:paraId="1F7E8D5D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5501EC4B">
            <w:pPr>
              <w:rPr>
                <w:rFonts w:hint="eastAsia"/>
              </w:rPr>
            </w:pPr>
          </w:p>
        </w:tc>
      </w:tr>
    </w:tbl>
    <w:p w14:paraId="47C17915">
      <w:pPr>
        <w:rPr>
          <w:rFonts w:hint="eastAsia"/>
        </w:rPr>
      </w:pPr>
    </w:p>
    <w:p w14:paraId="644EEC4D">
      <w:pPr>
        <w:rPr>
          <w:rFonts w:hint="eastAsia"/>
        </w:rPr>
      </w:pPr>
      <w:r>
        <w:rPr>
          <w:rFonts w:hint="eastAsia"/>
        </w:rPr>
        <w:t>既往疾病史字段</w:t>
      </w:r>
    </w:p>
    <w:tbl>
      <w:tblPr>
        <w:tblStyle w:val="21"/>
        <w:tblW w:w="63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950"/>
        <w:gridCol w:w="2642"/>
      </w:tblGrid>
      <w:tr w14:paraId="01AA7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42CC1F5D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2BDC0103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321F9BD8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4B94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401EB4D">
            <w:pPr>
              <w:rPr>
                <w:rFonts w:hint="eastAsia" w:cs="宋体"/>
                <w:color w:val="000000"/>
                <w:sz w:val="18"/>
                <w:highlight w:val="red"/>
              </w:rPr>
            </w:pPr>
            <w:r>
              <w:t>diseaseCode</w:t>
            </w:r>
          </w:p>
        </w:tc>
        <w:tc>
          <w:tcPr>
            <w:tcW w:w="1950" w:type="dxa"/>
            <w:vAlign w:val="center"/>
          </w:tcPr>
          <w:p w14:paraId="58AC9721">
            <w:pPr>
              <w:rPr>
                <w:rFonts w:hint="eastAsia" w:cs="宋体"/>
                <w:color w:val="000000"/>
                <w:sz w:val="18"/>
                <w:highlight w:val="red"/>
              </w:rPr>
            </w:pPr>
            <w:r>
              <w:rPr>
                <w:rFonts w:hint="eastAsia"/>
              </w:rPr>
              <w:t>疾病代码</w:t>
            </w:r>
          </w:p>
        </w:tc>
        <w:tc>
          <w:tcPr>
            <w:tcW w:w="2642" w:type="dxa"/>
          </w:tcPr>
          <w:p w14:paraId="702EB99F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代码详细见附录</w:t>
            </w:r>
          </w:p>
        </w:tc>
      </w:tr>
      <w:tr w14:paraId="672E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90BFEC6">
            <w:pPr>
              <w:rPr>
                <w:rFonts w:hint="eastAsia"/>
              </w:rPr>
            </w:pPr>
            <w:r>
              <w:t>confirmDate</w:t>
            </w:r>
          </w:p>
        </w:tc>
        <w:tc>
          <w:tcPr>
            <w:tcW w:w="1950" w:type="dxa"/>
            <w:vAlign w:val="center"/>
          </w:tcPr>
          <w:p w14:paraId="2C39AEC6">
            <w:pPr>
              <w:rPr>
                <w:rFonts w:hint="eastAsia"/>
              </w:rPr>
            </w:pPr>
            <w:r>
              <w:rPr>
                <w:rFonts w:hint="eastAsia"/>
              </w:rPr>
              <w:t>确诊日期</w:t>
            </w:r>
          </w:p>
        </w:tc>
        <w:tc>
          <w:tcPr>
            <w:tcW w:w="2642" w:type="dxa"/>
          </w:tcPr>
          <w:p w14:paraId="3BF2A84A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格式如： 2007-01-20</w:t>
            </w:r>
          </w:p>
        </w:tc>
      </w:tr>
      <w:tr w14:paraId="3C02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D81DFFB">
            <w:pPr>
              <w:rPr>
                <w:rFonts w:hint="eastAsia"/>
              </w:rPr>
            </w:pPr>
            <w:r>
              <w:t>diseaseExplain</w:t>
            </w:r>
          </w:p>
        </w:tc>
        <w:tc>
          <w:tcPr>
            <w:tcW w:w="1950" w:type="dxa"/>
            <w:vAlign w:val="center"/>
          </w:tcPr>
          <w:p w14:paraId="4A7A59BA">
            <w:pPr>
              <w:rPr>
                <w:rFonts w:hint="eastAsia"/>
              </w:rPr>
            </w:pPr>
            <w:r>
              <w:rPr>
                <w:rFonts w:hint="eastAsia"/>
              </w:rPr>
              <w:t>疾病说明</w:t>
            </w:r>
          </w:p>
        </w:tc>
        <w:tc>
          <w:tcPr>
            <w:tcW w:w="2642" w:type="dxa"/>
          </w:tcPr>
          <w:p w14:paraId="52D12197">
            <w:pPr>
              <w:rPr>
                <w:rFonts w:hint="eastAsia"/>
              </w:rPr>
            </w:pPr>
          </w:p>
        </w:tc>
      </w:tr>
      <w:tr w14:paraId="6A1C5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475D4653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  <w:vAlign w:val="center"/>
          </w:tcPr>
          <w:p w14:paraId="605FBF8F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5444AFE2">
            <w:pPr>
              <w:rPr>
                <w:rFonts w:hint="eastAsia"/>
              </w:rPr>
            </w:pPr>
          </w:p>
        </w:tc>
      </w:tr>
    </w:tbl>
    <w:p w14:paraId="5B3FE80A">
      <w:pPr>
        <w:rPr>
          <w:rFonts w:hint="eastAsia"/>
        </w:rPr>
      </w:pPr>
    </w:p>
    <w:p w14:paraId="3DB5AF56">
      <w:pPr>
        <w:rPr>
          <w:rFonts w:hint="eastAsia"/>
        </w:rPr>
      </w:pPr>
      <w:r>
        <w:rPr>
          <w:rFonts w:hint="eastAsia"/>
        </w:rPr>
        <w:t>既往外伤史</w:t>
      </w:r>
    </w:p>
    <w:tbl>
      <w:tblPr>
        <w:tblStyle w:val="21"/>
        <w:tblW w:w="639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950"/>
        <w:gridCol w:w="2642"/>
      </w:tblGrid>
      <w:tr w14:paraId="23763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7E1438B3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68D02FA6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15C0E0A1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7382F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08C87B80">
            <w:pPr>
              <w:rPr>
                <w:rFonts w:hint="eastAsia"/>
              </w:rPr>
            </w:pPr>
            <w:r>
              <w:rPr>
                <w:rFonts w:hint="eastAsia"/>
              </w:rPr>
              <w:t>traumaName</w:t>
            </w:r>
          </w:p>
        </w:tc>
        <w:tc>
          <w:tcPr>
            <w:tcW w:w="1950" w:type="dxa"/>
            <w:vAlign w:val="center"/>
          </w:tcPr>
          <w:p w14:paraId="0E369A0C">
            <w:pPr>
              <w:rPr>
                <w:rFonts w:hint="eastAsia"/>
              </w:rPr>
            </w:pPr>
            <w:r>
              <w:rPr>
                <w:rFonts w:hint="eastAsia"/>
              </w:rPr>
              <w:t>外伤名称</w:t>
            </w:r>
          </w:p>
        </w:tc>
        <w:tc>
          <w:tcPr>
            <w:tcW w:w="2642" w:type="dxa"/>
          </w:tcPr>
          <w:p w14:paraId="5FC068D8">
            <w:pPr>
              <w:rPr>
                <w:rFonts w:hint="eastAsia"/>
                <w:highlight w:val="red"/>
              </w:rPr>
            </w:pPr>
          </w:p>
        </w:tc>
      </w:tr>
      <w:tr w14:paraId="09E9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03A14906">
            <w:pPr>
              <w:rPr>
                <w:rFonts w:hint="eastAsia"/>
              </w:rPr>
            </w:pPr>
            <w:r>
              <w:rPr>
                <w:rFonts w:hint="eastAsia"/>
              </w:rPr>
              <w:t>traumaDate</w:t>
            </w:r>
          </w:p>
        </w:tc>
        <w:tc>
          <w:tcPr>
            <w:tcW w:w="1950" w:type="dxa"/>
            <w:vAlign w:val="center"/>
          </w:tcPr>
          <w:p w14:paraId="5D7B0C85">
            <w:pPr>
              <w:rPr>
                <w:rFonts w:hint="eastAsia"/>
              </w:rPr>
            </w:pPr>
            <w:r>
              <w:rPr>
                <w:rFonts w:hint="eastAsia"/>
              </w:rPr>
              <w:t>外伤发生时间</w:t>
            </w:r>
          </w:p>
        </w:tc>
        <w:tc>
          <w:tcPr>
            <w:tcW w:w="2642" w:type="dxa"/>
          </w:tcPr>
          <w:p w14:paraId="549C4400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格式如： 2007-01-20</w:t>
            </w:r>
          </w:p>
        </w:tc>
      </w:tr>
      <w:tr w14:paraId="496BE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5FDC43CF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</w:tcPr>
          <w:p w14:paraId="2022568F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605F772D">
            <w:pPr>
              <w:rPr>
                <w:rFonts w:hint="eastAsia"/>
              </w:rPr>
            </w:pPr>
          </w:p>
        </w:tc>
      </w:tr>
    </w:tbl>
    <w:p w14:paraId="4AAE11CC">
      <w:pPr>
        <w:rPr>
          <w:rFonts w:hint="eastAsia"/>
        </w:rPr>
      </w:pPr>
    </w:p>
    <w:p w14:paraId="12ED9102">
      <w:pPr>
        <w:rPr>
          <w:rFonts w:hint="eastAsia"/>
        </w:rPr>
      </w:pPr>
      <w:r>
        <w:rPr>
          <w:rFonts w:hint="eastAsia"/>
        </w:rPr>
        <w:t>既往输血史字段</w:t>
      </w:r>
    </w:p>
    <w:tbl>
      <w:tblPr>
        <w:tblStyle w:val="21"/>
        <w:tblW w:w="63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950"/>
        <w:gridCol w:w="2642"/>
      </w:tblGrid>
      <w:tr w14:paraId="4E1E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3EE0C1A8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4F723242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6AFEDADA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54D5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D774DF7">
            <w:pPr>
              <w:rPr>
                <w:rFonts w:hint="eastAsia"/>
              </w:rPr>
            </w:pPr>
            <w:r>
              <w:rPr>
                <w:rFonts w:hint="eastAsia"/>
              </w:rPr>
              <w:t>bloodtransReason</w:t>
            </w:r>
          </w:p>
        </w:tc>
        <w:tc>
          <w:tcPr>
            <w:tcW w:w="1950" w:type="dxa"/>
            <w:vAlign w:val="center"/>
          </w:tcPr>
          <w:p w14:paraId="34F6B77A">
            <w:pPr>
              <w:rPr>
                <w:rFonts w:hint="eastAsia"/>
              </w:rPr>
            </w:pPr>
            <w:r>
              <w:rPr>
                <w:rFonts w:hint="eastAsia"/>
              </w:rPr>
              <w:t>输血原因</w:t>
            </w:r>
          </w:p>
        </w:tc>
        <w:tc>
          <w:tcPr>
            <w:tcW w:w="2642" w:type="dxa"/>
          </w:tcPr>
          <w:p w14:paraId="77E98661">
            <w:pPr>
              <w:rPr>
                <w:rFonts w:hint="eastAsia"/>
                <w:highlight w:val="red"/>
              </w:rPr>
            </w:pPr>
          </w:p>
        </w:tc>
      </w:tr>
      <w:tr w14:paraId="3813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10417875">
            <w:pPr>
              <w:rPr>
                <w:rFonts w:hint="eastAsia"/>
              </w:rPr>
            </w:pPr>
            <w:r>
              <w:rPr>
                <w:rFonts w:hint="eastAsia"/>
              </w:rPr>
              <w:t>bloodtransDate</w:t>
            </w:r>
          </w:p>
        </w:tc>
        <w:tc>
          <w:tcPr>
            <w:tcW w:w="1950" w:type="dxa"/>
            <w:vAlign w:val="center"/>
          </w:tcPr>
          <w:p w14:paraId="3AB6D780">
            <w:pPr>
              <w:rPr>
                <w:rFonts w:hint="eastAsia"/>
              </w:rPr>
            </w:pPr>
            <w:r>
              <w:rPr>
                <w:rFonts w:hint="eastAsia"/>
              </w:rPr>
              <w:t>输血时间</w:t>
            </w:r>
          </w:p>
        </w:tc>
        <w:tc>
          <w:tcPr>
            <w:tcW w:w="2642" w:type="dxa"/>
          </w:tcPr>
          <w:p w14:paraId="13762FC8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格式如： 2007-01-20</w:t>
            </w:r>
          </w:p>
        </w:tc>
      </w:tr>
      <w:tr w14:paraId="321F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683F3108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</w:tcPr>
          <w:p w14:paraId="5B48E5F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16AAD0FB">
            <w:pPr>
              <w:rPr>
                <w:rFonts w:hint="eastAsia"/>
              </w:rPr>
            </w:pPr>
          </w:p>
        </w:tc>
      </w:tr>
    </w:tbl>
    <w:p w14:paraId="0EBAC563">
      <w:pPr>
        <w:rPr>
          <w:rFonts w:hint="eastAsia"/>
        </w:rPr>
      </w:pPr>
    </w:p>
    <w:p w14:paraId="2E330DC7">
      <w:pPr>
        <w:rPr>
          <w:rFonts w:hint="eastAsia"/>
        </w:rPr>
      </w:pPr>
      <w:r>
        <w:rPr>
          <w:rFonts w:hint="eastAsia"/>
        </w:rPr>
        <w:t>既往手术史字段</w:t>
      </w:r>
    </w:p>
    <w:tbl>
      <w:tblPr>
        <w:tblStyle w:val="21"/>
        <w:tblW w:w="63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950"/>
        <w:gridCol w:w="2642"/>
      </w:tblGrid>
      <w:tr w14:paraId="26222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77A46893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794CD512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42" w:type="dxa"/>
          </w:tcPr>
          <w:p w14:paraId="1397158B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6C13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865204E">
            <w:pPr>
              <w:rPr>
                <w:rFonts w:hint="eastAsia"/>
              </w:rPr>
            </w:pPr>
            <w:r>
              <w:rPr>
                <w:rFonts w:hint="eastAsia"/>
              </w:rPr>
              <w:t>operationHistory</w:t>
            </w:r>
          </w:p>
        </w:tc>
        <w:tc>
          <w:tcPr>
            <w:tcW w:w="1950" w:type="dxa"/>
            <w:vAlign w:val="center"/>
          </w:tcPr>
          <w:p w14:paraId="2A94FD12">
            <w:pPr>
              <w:rPr>
                <w:rFonts w:hint="eastAsia"/>
              </w:rPr>
            </w:pPr>
            <w:r>
              <w:rPr>
                <w:rFonts w:hint="eastAsia"/>
              </w:rPr>
              <w:t>手术史</w:t>
            </w:r>
          </w:p>
        </w:tc>
        <w:tc>
          <w:tcPr>
            <w:tcW w:w="2642" w:type="dxa"/>
          </w:tcPr>
          <w:p w14:paraId="30BD5FE0">
            <w:pPr>
              <w:rPr>
                <w:rFonts w:hint="eastAsia"/>
                <w:highlight w:val="red"/>
              </w:rPr>
            </w:pPr>
          </w:p>
        </w:tc>
      </w:tr>
      <w:tr w14:paraId="39CAA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51AC9C6A">
            <w:pPr>
              <w:rPr>
                <w:rFonts w:hint="eastAsia"/>
              </w:rPr>
            </w:pPr>
            <w:r>
              <w:rPr>
                <w:rFonts w:hint="eastAsia"/>
              </w:rPr>
              <w:t>operationDate</w:t>
            </w:r>
          </w:p>
        </w:tc>
        <w:tc>
          <w:tcPr>
            <w:tcW w:w="1950" w:type="dxa"/>
            <w:vAlign w:val="center"/>
          </w:tcPr>
          <w:p w14:paraId="65F96473">
            <w:pPr>
              <w:rPr>
                <w:rFonts w:hint="eastAsia"/>
              </w:rPr>
            </w:pPr>
            <w:r>
              <w:rPr>
                <w:rFonts w:hint="eastAsia"/>
              </w:rPr>
              <w:t>手术（操作）日期</w:t>
            </w:r>
          </w:p>
        </w:tc>
        <w:tc>
          <w:tcPr>
            <w:tcW w:w="2642" w:type="dxa"/>
          </w:tcPr>
          <w:p w14:paraId="2B8F76BB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格式如： 2007-01-20</w:t>
            </w:r>
          </w:p>
        </w:tc>
      </w:tr>
      <w:tr w14:paraId="67FC8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2F6C82CC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1950" w:type="dxa"/>
          </w:tcPr>
          <w:p w14:paraId="70E28F2B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2642" w:type="dxa"/>
          </w:tcPr>
          <w:p w14:paraId="3E9B5444">
            <w:pPr>
              <w:rPr>
                <w:rFonts w:hint="eastAsia"/>
              </w:rPr>
            </w:pPr>
          </w:p>
        </w:tc>
      </w:tr>
    </w:tbl>
    <w:p w14:paraId="5CEFD372">
      <w:pPr>
        <w:rPr>
          <w:rFonts w:hint="eastAsia"/>
        </w:rPr>
      </w:pPr>
    </w:p>
    <w:p w14:paraId="778FA2B0">
      <w:pPr>
        <w:pStyle w:val="3"/>
        <w:rPr>
          <w:rFonts w:hint="eastAsia"/>
          <w:b/>
          <w:bCs/>
        </w:rPr>
      </w:pPr>
      <w:bookmarkStart w:id="13" w:name="_Toc218517164"/>
      <w:bookmarkStart w:id="14" w:name="_Toc31966"/>
      <w:r>
        <w:rPr>
          <w:rFonts w:asciiTheme="minorHAnsi" w:hAnsiTheme="minorHAnsi"/>
        </w:rPr>
        <w:t>1.2.</w:t>
      </w:r>
      <w:r>
        <w:rPr>
          <w:rFonts w:hint="eastAsia"/>
        </w:rPr>
        <w:t>个人基本信息数据集新建或更新</w:t>
      </w:r>
      <w:bookmarkEnd w:id="13"/>
      <w:bookmarkEnd w:id="14"/>
    </w:p>
    <w:p w14:paraId="5C6137D1">
      <w:pPr>
        <w:pStyle w:val="4"/>
        <w:rPr>
          <w:rFonts w:hint="eastAsia"/>
        </w:rPr>
      </w:pPr>
      <w:bookmarkStart w:id="15" w:name="_Toc218517165"/>
      <w:bookmarkStart w:id="16" w:name="_Toc12888"/>
      <w:r>
        <w:t>1.2.1.</w:t>
      </w:r>
      <w:r>
        <w:rPr>
          <w:rFonts w:hint="eastAsia"/>
        </w:rPr>
        <w:t>概述</w:t>
      </w:r>
      <w:bookmarkEnd w:id="15"/>
      <w:bookmarkEnd w:id="16"/>
    </w:p>
    <w:p w14:paraId="18A72CC3">
      <w:pPr>
        <w:rPr>
          <w:rFonts w:hint="eastAsia"/>
        </w:rPr>
      </w:pPr>
      <w:r>
        <w:rPr>
          <w:rFonts w:hint="eastAsia"/>
        </w:rPr>
        <w:t>个人基本信息数据集更新接口。</w:t>
      </w:r>
    </w:p>
    <w:p w14:paraId="606CF487">
      <w:pPr>
        <w:rPr>
          <w:rFonts w:hint="eastAsia"/>
        </w:rPr>
      </w:pPr>
      <w:r>
        <w:rPr>
          <w:rFonts w:hint="eastAsia"/>
        </w:rPr>
        <w:t xml:space="preserve">Method：post </w:t>
      </w:r>
    </w:p>
    <w:p w14:paraId="4EEDC804">
      <w:pPr>
        <w:rPr>
          <w:rFonts w:hint="eastAsia"/>
        </w:rPr>
      </w:pPr>
      <w:r>
        <w:rPr>
          <w:rFonts w:hint="eastAsia"/>
        </w:rPr>
        <w:t>URL：</w:t>
      </w:r>
      <w:r>
        <w:t>http://{</w:t>
      </w:r>
      <w:r>
        <w:rPr>
          <w:rFonts w:hint="eastAsia"/>
        </w:rPr>
        <w:t>区县</w:t>
      </w:r>
      <w:r>
        <w:t>部署地址}/archive/api/submit</w:t>
      </w:r>
    </w:p>
    <w:p w14:paraId="131F2DA7">
      <w:pPr>
        <w:pStyle w:val="4"/>
        <w:rPr>
          <w:rFonts w:hint="eastAsia"/>
        </w:rPr>
      </w:pPr>
      <w:bookmarkStart w:id="17" w:name="_Toc218517166"/>
      <w:bookmarkStart w:id="18" w:name="_Toc7673"/>
      <w:r>
        <w:t>1.2.2.</w:t>
      </w:r>
      <w:r>
        <w:rPr>
          <w:rFonts w:hint="eastAsia"/>
        </w:rPr>
        <w:t>入参说明</w:t>
      </w:r>
      <w:bookmarkEnd w:id="17"/>
      <w:bookmarkEnd w:id="18"/>
    </w:p>
    <w:tbl>
      <w:tblPr>
        <w:tblStyle w:val="21"/>
        <w:tblW w:w="6335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938"/>
        <w:gridCol w:w="2689"/>
      </w:tblGrid>
      <w:tr w14:paraId="2F82E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2E271E3C">
            <w:pPr>
              <w:rPr>
                <w:rFonts w:hint="eastAsia"/>
              </w:rPr>
            </w:pPr>
            <w:r>
              <w:rPr>
                <w:rFonts w:hint="eastAsia"/>
              </w:rPr>
              <w:t>入参</w:t>
            </w:r>
          </w:p>
        </w:tc>
        <w:tc>
          <w:tcPr>
            <w:tcW w:w="1938" w:type="dxa"/>
          </w:tcPr>
          <w:p w14:paraId="2DBFB0F9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89" w:type="dxa"/>
          </w:tcPr>
          <w:p w14:paraId="2DF51DBF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169D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4B0B5584">
            <w:pPr>
              <w:rPr>
                <w:rFonts w:hint="eastAsia"/>
              </w:rPr>
            </w:pPr>
            <w:r>
              <w:t>access-token</w:t>
            </w:r>
          </w:p>
        </w:tc>
        <w:tc>
          <w:tcPr>
            <w:tcW w:w="1938" w:type="dxa"/>
          </w:tcPr>
          <w:p w14:paraId="0CDC886A">
            <w:pPr>
              <w:rPr>
                <w:rFonts w:hint="eastAsia"/>
              </w:rPr>
            </w:pPr>
            <w:r>
              <w:rPr>
                <w:rFonts w:hint="eastAsia"/>
              </w:rPr>
              <w:t>h</w:t>
            </w:r>
            <w:r>
              <w:t>ttp的head</w:t>
            </w:r>
            <w:r>
              <w:rPr>
                <w:rFonts w:hint="eastAsia"/>
              </w:rPr>
              <w:t>头部加入动态</w:t>
            </w:r>
            <w:r>
              <w:t>秘钥</w:t>
            </w:r>
          </w:p>
        </w:tc>
        <w:tc>
          <w:tcPr>
            <w:tcW w:w="2689" w:type="dxa"/>
          </w:tcPr>
          <w:p w14:paraId="036A0DB9">
            <w:pPr>
              <w:rPr>
                <w:rFonts w:hint="eastAsia"/>
              </w:rPr>
            </w:pPr>
          </w:p>
        </w:tc>
      </w:tr>
      <w:tr w14:paraId="5E2C0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2556E0C6">
            <w:pPr>
              <w:rPr>
                <w:rFonts w:hint="eastAsia"/>
              </w:rPr>
            </w:pPr>
            <w:r>
              <w:rPr>
                <w:rFonts w:hint="eastAsia"/>
              </w:rPr>
              <w:t>appCode</w:t>
            </w:r>
          </w:p>
        </w:tc>
        <w:tc>
          <w:tcPr>
            <w:tcW w:w="1938" w:type="dxa"/>
          </w:tcPr>
          <w:p w14:paraId="10F9DC1B">
            <w:pPr>
              <w:rPr>
                <w:rFonts w:hint="eastAsia"/>
              </w:rPr>
            </w:pPr>
            <w:r>
              <w:rPr>
                <w:rFonts w:hint="eastAsia"/>
              </w:rPr>
              <w:t>h</w:t>
            </w:r>
            <w:r>
              <w:t>ttp的head</w:t>
            </w:r>
            <w:r>
              <w:rPr>
                <w:rFonts w:hint="eastAsia"/>
              </w:rPr>
              <w:t>头部加入固定参数</w:t>
            </w:r>
          </w:p>
        </w:tc>
        <w:tc>
          <w:tcPr>
            <w:tcW w:w="2689" w:type="dxa"/>
          </w:tcPr>
          <w:p w14:paraId="5C7DB8EB">
            <w:pPr>
              <w:rPr>
                <w:rFonts w:hint="eastAsia"/>
              </w:rPr>
            </w:pPr>
          </w:p>
        </w:tc>
      </w:tr>
      <w:tr w14:paraId="34CEB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8" w:type="dxa"/>
          </w:tcPr>
          <w:p w14:paraId="5A7B364A">
            <w:pPr>
              <w:rPr>
                <w:rFonts w:hint="eastAsia"/>
              </w:rPr>
            </w:pPr>
            <w:r>
              <w:rPr>
                <w:rFonts w:hint="eastAsia"/>
              </w:rPr>
              <w:t>sign</w:t>
            </w:r>
          </w:p>
        </w:tc>
        <w:tc>
          <w:tcPr>
            <w:tcW w:w="1938" w:type="dxa"/>
          </w:tcPr>
          <w:p w14:paraId="43DEA0EE">
            <w:pPr>
              <w:rPr>
                <w:rFonts w:hint="eastAsia"/>
              </w:rPr>
            </w:pPr>
            <w:r>
              <w:rPr>
                <w:rFonts w:hint="eastAsia"/>
              </w:rPr>
              <w:t>h</w:t>
            </w:r>
            <w:r>
              <w:t>ttp的head</w:t>
            </w:r>
            <w:r>
              <w:rPr>
                <w:rFonts w:hint="eastAsia"/>
              </w:rPr>
              <w:t>头部加入固定参数</w:t>
            </w:r>
          </w:p>
        </w:tc>
        <w:tc>
          <w:tcPr>
            <w:tcW w:w="2689" w:type="dxa"/>
          </w:tcPr>
          <w:p w14:paraId="4ED0A174">
            <w:pPr>
              <w:rPr>
                <w:rFonts w:hint="eastAsia"/>
              </w:rPr>
            </w:pPr>
          </w:p>
        </w:tc>
      </w:tr>
      <w:tr w14:paraId="075A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08" w:type="dxa"/>
          </w:tcPr>
          <w:p w14:paraId="78F1AE7C">
            <w:pPr>
              <w:rPr>
                <w:rFonts w:hint="eastAsia"/>
              </w:rPr>
            </w:pPr>
            <w:r>
              <w:t>param</w:t>
            </w:r>
          </w:p>
        </w:tc>
        <w:tc>
          <w:tcPr>
            <w:tcW w:w="1938" w:type="dxa"/>
          </w:tcPr>
          <w:p w14:paraId="6ABFB1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健康</w:t>
            </w:r>
            <w:r>
              <w:t>档案数据</w:t>
            </w:r>
          </w:p>
        </w:tc>
        <w:tc>
          <w:tcPr>
            <w:tcW w:w="2689" w:type="dxa"/>
          </w:tcPr>
          <w:p w14:paraId="570574B0">
            <w:pPr>
              <w:rPr>
                <w:rFonts w:hint="eastAsia"/>
              </w:rPr>
            </w:pPr>
            <w:r>
              <w:rPr>
                <w:rFonts w:hint="eastAsia"/>
              </w:rPr>
              <w:t>该字段是Json格式</w:t>
            </w:r>
            <w:r>
              <w:t>的数据</w:t>
            </w:r>
            <w:r>
              <w:rPr>
                <w:rFonts w:hint="eastAsia"/>
              </w:rPr>
              <w:t>内容</w:t>
            </w:r>
            <w:r>
              <w:t>，</w:t>
            </w:r>
            <w:r>
              <w:rPr>
                <w:rFonts w:hint="eastAsia"/>
              </w:rPr>
              <w:t>但</w:t>
            </w:r>
            <w:r>
              <w:t>需要加密处理，加密方式提供</w:t>
            </w:r>
            <w:r>
              <w:rPr>
                <w:rFonts w:hint="eastAsia"/>
              </w:rPr>
              <w:t>工具类，</w:t>
            </w:r>
          </w:p>
        </w:tc>
      </w:tr>
    </w:tbl>
    <w:p w14:paraId="332AF1AE">
      <w:pPr>
        <w:rPr>
          <w:rFonts w:hint="eastAsia"/>
        </w:rPr>
      </w:pPr>
    </w:p>
    <w:p w14:paraId="1186600E">
      <w:pPr>
        <w:rPr>
          <w:rFonts w:hint="eastAsia"/>
        </w:rPr>
      </w:pPr>
      <w:r>
        <w:rPr>
          <w:rFonts w:hint="eastAsia"/>
        </w:rPr>
        <w:t>加密</w:t>
      </w:r>
      <w:r>
        <w:t>前JSON格式说明</w:t>
      </w:r>
      <w:r>
        <w:rPr>
          <w:rFonts w:hint="eastAsia"/>
        </w:rPr>
        <w:t>（注:传入</w:t>
      </w:r>
      <w:r>
        <w:t>的参数会根据systemId</w:t>
      </w:r>
      <w:r>
        <w:rPr>
          <w:rFonts w:hint="eastAsia"/>
        </w:rPr>
        <w:t>字段来查找对应</w:t>
      </w:r>
      <w:r>
        <w:t>传入系统，</w:t>
      </w:r>
      <w:r>
        <w:rPr>
          <w:rFonts w:hint="eastAsia"/>
        </w:rPr>
        <w:t>然后根据</w:t>
      </w:r>
      <w:r>
        <w:t>对应系统各个字段可信度的配置来决定是否</w:t>
      </w:r>
      <w:r>
        <w:rPr>
          <w:rFonts w:hint="eastAsia"/>
        </w:rPr>
        <w:t>更新</w:t>
      </w:r>
      <w:r>
        <w:t>对应字段</w:t>
      </w:r>
      <w:r>
        <w:rPr>
          <w:rFonts w:hint="eastAsia"/>
        </w:rPr>
        <w:t>）：</w:t>
      </w:r>
    </w:p>
    <w:p w14:paraId="6B1FA345">
      <w:pPr>
        <w:pStyle w:val="38"/>
      </w:pPr>
      <w:r>
        <w:t>{</w:t>
      </w:r>
    </w:p>
    <w:p w14:paraId="37C77206">
      <w:pPr>
        <w:pStyle w:val="38"/>
      </w:pPr>
      <w:r>
        <w:t xml:space="preserve">  "systemId": "00040002",</w:t>
      </w:r>
    </w:p>
    <w:p w14:paraId="796E0FA4">
      <w:pPr>
        <w:pStyle w:val="38"/>
      </w:pPr>
      <w:r>
        <w:t xml:space="preserve">  "name": "张三",</w:t>
      </w:r>
    </w:p>
    <w:p w14:paraId="0E5B0104">
      <w:pPr>
        <w:pStyle w:val="38"/>
      </w:pPr>
      <w:r>
        <w:t xml:space="preserve">  "gender": "1",</w:t>
      </w:r>
    </w:p>
    <w:p w14:paraId="5442A26F">
      <w:pPr>
        <w:pStyle w:val="38"/>
      </w:pPr>
      <w:r>
        <w:t xml:space="preserve">  "birth": "1990-07-04 10:01:59",</w:t>
      </w:r>
    </w:p>
    <w:p w14:paraId="1B5E6E11">
      <w:pPr>
        <w:pStyle w:val="38"/>
      </w:pPr>
      <w:r>
        <w:t xml:space="preserve">  "residentRecordid": "城乡居民健康档案编号",</w:t>
      </w:r>
    </w:p>
    <w:p w14:paraId="10B151AE">
      <w:pPr>
        <w:pStyle w:val="38"/>
      </w:pPr>
      <w:r>
        <w:t xml:space="preserve">  "personcardType": "01",</w:t>
      </w:r>
    </w:p>
    <w:p w14:paraId="7D9728F8">
      <w:pPr>
        <w:pStyle w:val="38"/>
      </w:pPr>
      <w:r>
        <w:t xml:space="preserve">  "personcardNo": "231025196007184710",</w:t>
      </w:r>
    </w:p>
    <w:p w14:paraId="2B0BAB1B">
      <w:pPr>
        <w:pStyle w:val="38"/>
      </w:pPr>
      <w:r>
        <w:t xml:space="preserve">  "companyName": "信息",</w:t>
      </w:r>
    </w:p>
    <w:p w14:paraId="79AFEBC5">
      <w:pPr>
        <w:pStyle w:val="38"/>
      </w:pPr>
      <w:r>
        <w:t xml:space="preserve">  "companyZcode": "111111",</w:t>
      </w:r>
    </w:p>
    <w:p w14:paraId="6CF4D0E9">
      <w:pPr>
        <w:pStyle w:val="38"/>
      </w:pPr>
      <w:r>
        <w:t xml:space="preserve">  "companyAddress": "公司地址",</w:t>
      </w:r>
    </w:p>
    <w:p w14:paraId="06FF6DAA">
      <w:pPr>
        <w:pStyle w:val="38"/>
      </w:pPr>
      <w:r>
        <w:t xml:space="preserve">  "phone": "18112312312",</w:t>
      </w:r>
    </w:p>
    <w:p w14:paraId="101EBF58">
      <w:pPr>
        <w:pStyle w:val="38"/>
      </w:pPr>
      <w:r>
        <w:t xml:space="preserve">  "mobilePhone": "移动电话",</w:t>
      </w:r>
    </w:p>
    <w:p w14:paraId="069F495F">
      <w:pPr>
        <w:pStyle w:val="38"/>
      </w:pPr>
      <w:r>
        <w:t xml:space="preserve">  "contactName": "联系人姓名",</w:t>
      </w:r>
    </w:p>
    <w:p w14:paraId="27CE700B">
      <w:pPr>
        <w:pStyle w:val="38"/>
      </w:pPr>
      <w:r>
        <w:t xml:space="preserve">  "contactTel": "联系人电话",</w:t>
      </w:r>
    </w:p>
    <w:p w14:paraId="35AD281E">
      <w:pPr>
        <w:pStyle w:val="38"/>
      </w:pPr>
      <w:r>
        <w:t xml:space="preserve">  "contactRelate": "同事关系",</w:t>
      </w:r>
    </w:p>
    <w:p w14:paraId="4EE8E3BC">
      <w:pPr>
        <w:pStyle w:val="38"/>
      </w:pPr>
      <w:r>
        <w:t xml:space="preserve">  "contactAddress": "联系人地址",</w:t>
      </w:r>
    </w:p>
    <w:p w14:paraId="57757F28">
      <w:pPr>
        <w:pStyle w:val="38"/>
      </w:pPr>
      <w:r>
        <w:t xml:space="preserve">  "contactZcode": "222222",</w:t>
      </w:r>
    </w:p>
    <w:p w14:paraId="519C15E5">
      <w:pPr>
        <w:pStyle w:val="38"/>
      </w:pPr>
      <w:r>
        <w:t xml:space="preserve">  "contactCompany": "联系人公司",</w:t>
      </w:r>
    </w:p>
    <w:p w14:paraId="6C00CF66">
      <w:pPr>
        <w:pStyle w:val="38"/>
      </w:pPr>
      <w:r>
        <w:t xml:space="preserve">  "ispermamentAddress": "1",</w:t>
      </w:r>
    </w:p>
    <w:p w14:paraId="76217AC1">
      <w:pPr>
        <w:pStyle w:val="38"/>
      </w:pPr>
      <w:r>
        <w:t xml:space="preserve">  "nation": "01",</w:t>
      </w:r>
    </w:p>
    <w:p w14:paraId="7D6F444E">
      <w:pPr>
        <w:pStyle w:val="38"/>
      </w:pPr>
      <w:r>
        <w:t xml:space="preserve">  "nationOther": "其他民族",</w:t>
      </w:r>
    </w:p>
    <w:p w14:paraId="309C70D4">
      <w:pPr>
        <w:pStyle w:val="38"/>
      </w:pPr>
      <w:r>
        <w:t xml:space="preserve">  "aboBtype": "1",</w:t>
      </w:r>
    </w:p>
    <w:p w14:paraId="7CA13EAB">
      <w:pPr>
        <w:pStyle w:val="38"/>
      </w:pPr>
      <w:r>
        <w:t xml:space="preserve">  "rhBtype": "2",</w:t>
      </w:r>
    </w:p>
    <w:p w14:paraId="50EE152A">
      <w:pPr>
        <w:pStyle w:val="38"/>
      </w:pPr>
      <w:r>
        <w:t xml:space="preserve">  "education": "20",</w:t>
      </w:r>
    </w:p>
    <w:p w14:paraId="58AECD97">
      <w:pPr>
        <w:pStyle w:val="38"/>
      </w:pPr>
      <w:r>
        <w:t xml:space="preserve">  "profession": "1",</w:t>
      </w:r>
    </w:p>
    <w:p w14:paraId="4511F1D2">
      <w:pPr>
        <w:pStyle w:val="38"/>
      </w:pPr>
      <w:r>
        <w:t xml:space="preserve">  "employSituation": "90",</w:t>
      </w:r>
    </w:p>
    <w:p w14:paraId="5C76E891">
      <w:pPr>
        <w:pStyle w:val="38"/>
      </w:pPr>
      <w:r>
        <w:t xml:space="preserve">  "marriage": "20",</w:t>
      </w:r>
    </w:p>
    <w:p w14:paraId="58C4F65D">
      <w:pPr>
        <w:pStyle w:val="38"/>
      </w:pPr>
      <w:r>
        <w:t xml:space="preserve">  "medicalPaymentcode": "01",</w:t>
      </w:r>
    </w:p>
    <w:p w14:paraId="172C3903">
      <w:pPr>
        <w:pStyle w:val="38"/>
      </w:pPr>
      <w:r>
        <w:t xml:space="preserve">  "paddressProvince": "310000000000",</w:t>
      </w:r>
    </w:p>
    <w:p w14:paraId="1693D8CC">
      <w:pPr>
        <w:pStyle w:val="38"/>
      </w:pPr>
      <w:r>
        <w:t xml:space="preserve">  "paddressCity": "310100000000",</w:t>
      </w:r>
    </w:p>
    <w:p w14:paraId="40F0C022">
      <w:pPr>
        <w:pStyle w:val="38"/>
      </w:pPr>
      <w:r>
        <w:t xml:space="preserve">  "paddressCounty": "310112000000",</w:t>
      </w:r>
    </w:p>
    <w:p w14:paraId="6F07B0C4">
      <w:pPr>
        <w:pStyle w:val="38"/>
      </w:pPr>
      <w:r>
        <w:t xml:space="preserve">  "paddressTown": "310112101000",</w:t>
      </w:r>
    </w:p>
    <w:p w14:paraId="151535EF">
      <w:pPr>
        <w:pStyle w:val="38"/>
      </w:pPr>
      <w:r>
        <w:t xml:space="preserve">  "paddressCommittee": "310112101005",</w:t>
      </w:r>
    </w:p>
    <w:p w14:paraId="69C2C67F">
      <w:pPr>
        <w:pStyle w:val="38"/>
      </w:pPr>
      <w:r>
        <w:t xml:space="preserve">  "paddressOther": "详细地址",</w:t>
      </w:r>
    </w:p>
    <w:p w14:paraId="7045EA93">
      <w:pPr>
        <w:pStyle w:val="38"/>
      </w:pPr>
      <w:r>
        <w:t xml:space="preserve">  "deathDate": "2016-06-21 10:01:59",</w:t>
      </w:r>
    </w:p>
    <w:p w14:paraId="4544ED95">
      <w:pPr>
        <w:pStyle w:val="38"/>
      </w:pPr>
      <w:r>
        <w:t xml:space="preserve">  "deathReason": "心脏病",</w:t>
      </w:r>
    </w:p>
    <w:p w14:paraId="005B416D">
      <w:pPr>
        <w:pStyle w:val="38"/>
      </w:pPr>
      <w:r>
        <w:t xml:space="preserve">  "deathReasonCode": "I0001",</w:t>
      </w:r>
    </w:p>
    <w:p w14:paraId="47E9B356">
      <w:pPr>
        <w:pStyle w:val="38"/>
      </w:pPr>
      <w:r>
        <w:t xml:space="preserve">  "inheritHistory": "糖尿病",</w:t>
      </w:r>
    </w:p>
    <w:p w14:paraId="6B91C1AF">
      <w:pPr>
        <w:pStyle w:val="38"/>
      </w:pPr>
      <w:r>
        <w:t xml:space="preserve">  "signKitchen": "1",</w:t>
      </w:r>
    </w:p>
    <w:p w14:paraId="51C03DD3">
      <w:pPr>
        <w:pStyle w:val="38"/>
      </w:pPr>
      <w:r>
        <w:t xml:space="preserve">  "kitchenType": "9",</w:t>
      </w:r>
    </w:p>
    <w:p w14:paraId="5710AD2E">
      <w:pPr>
        <w:pStyle w:val="38"/>
      </w:pPr>
      <w:r>
        <w:t xml:space="preserve">  "fuelType": "5",</w:t>
      </w:r>
    </w:p>
    <w:p w14:paraId="35D09C45">
      <w:pPr>
        <w:pStyle w:val="38"/>
      </w:pPr>
      <w:r>
        <w:t xml:space="preserve">  "drinkwaterType": "2",</w:t>
      </w:r>
    </w:p>
    <w:p w14:paraId="1F07E5C0">
      <w:pPr>
        <w:pStyle w:val="38"/>
      </w:pPr>
      <w:r>
        <w:t xml:space="preserve">  "toiletType": "3",</w:t>
      </w:r>
    </w:p>
    <w:p w14:paraId="0D05B2B2">
      <w:pPr>
        <w:pStyle w:val="38"/>
      </w:pPr>
      <w:r>
        <w:t xml:space="preserve">  "livestockType": "1",</w:t>
      </w:r>
    </w:p>
    <w:p w14:paraId="2EA51621">
      <w:pPr>
        <w:pStyle w:val="38"/>
      </w:pPr>
      <w:r>
        <w:t xml:space="preserve">  "signExposure": "1",</w:t>
      </w:r>
    </w:p>
    <w:p w14:paraId="0E4EC410">
      <w:pPr>
        <w:pStyle w:val="38"/>
      </w:pPr>
      <w:r>
        <w:t xml:space="preserve">  "signAllergy": "1",</w:t>
      </w:r>
    </w:p>
    <w:p w14:paraId="7EC445A4">
      <w:pPr>
        <w:pStyle w:val="38"/>
      </w:pPr>
      <w:r>
        <w:t xml:space="preserve">  "signOperation": "1",</w:t>
      </w:r>
    </w:p>
    <w:p w14:paraId="4AB0AEBF">
      <w:pPr>
        <w:pStyle w:val="38"/>
      </w:pPr>
      <w:r>
        <w:t xml:space="preserve">  "signTrauma": "1",</w:t>
      </w:r>
    </w:p>
    <w:p w14:paraId="772CAD20">
      <w:pPr>
        <w:pStyle w:val="38"/>
      </w:pPr>
      <w:r>
        <w:t xml:space="preserve">  "signBloodtrans": "1",</w:t>
      </w:r>
    </w:p>
    <w:p w14:paraId="07FA995E">
      <w:pPr>
        <w:pStyle w:val="38"/>
      </w:pPr>
      <w:r>
        <w:t xml:space="preserve">  "disabilityNum": "残疾号",</w:t>
      </w:r>
    </w:p>
    <w:p w14:paraId="33DA5EA0">
      <w:pPr>
        <w:pStyle w:val="38"/>
      </w:pPr>
      <w:r>
        <w:t xml:space="preserve">  "height": 175,</w:t>
      </w:r>
    </w:p>
    <w:p w14:paraId="5B6CF1CC">
      <w:pPr>
        <w:pStyle w:val="38"/>
      </w:pPr>
      <w:r>
        <w:t xml:space="preserve">  "weight": 11.0,</w:t>
      </w:r>
    </w:p>
    <w:p w14:paraId="7D84F87F">
      <w:pPr>
        <w:pStyle w:val="38"/>
      </w:pPr>
      <w:r>
        <w:t xml:space="preserve">  "waist": 22.0,</w:t>
      </w:r>
    </w:p>
    <w:p w14:paraId="713E14B9">
      <w:pPr>
        <w:pStyle w:val="38"/>
      </w:pPr>
      <w:r>
        <w:t xml:space="preserve">  "systolic": 120,</w:t>
      </w:r>
    </w:p>
    <w:p w14:paraId="75ADEF52">
      <w:pPr>
        <w:pStyle w:val="38"/>
      </w:pPr>
      <w:r>
        <w:t xml:space="preserve">  "diastolic": 90,</w:t>
      </w:r>
    </w:p>
    <w:p w14:paraId="2CC30F35">
      <w:pPr>
        <w:pStyle w:val="38"/>
      </w:pPr>
      <w:r>
        <w:t xml:space="preserve">  "isPsyDrug": "1",</w:t>
      </w:r>
    </w:p>
    <w:p w14:paraId="522B25D1">
      <w:pPr>
        <w:pStyle w:val="38"/>
      </w:pPr>
      <w:r>
        <w:t xml:space="preserve">  "isSit": "1",</w:t>
      </w:r>
    </w:p>
    <w:p w14:paraId="5C569A4A">
      <w:pPr>
        <w:pStyle w:val="38"/>
      </w:pPr>
      <w:r>
        <w:t xml:space="preserve">  "diet": "1",</w:t>
      </w:r>
    </w:p>
    <w:p w14:paraId="016A0126">
      <w:pPr>
        <w:pStyle w:val="38"/>
      </w:pPr>
      <w:r>
        <w:t xml:space="preserve">  "smoke": "2",</w:t>
      </w:r>
    </w:p>
    <w:p w14:paraId="5ABAB05F">
      <w:pPr>
        <w:pStyle w:val="38"/>
      </w:pPr>
      <w:r>
        <w:t xml:space="preserve">  "dailySmoke": 2,</w:t>
      </w:r>
    </w:p>
    <w:p w14:paraId="470D14BD">
      <w:pPr>
        <w:pStyle w:val="38"/>
      </w:pPr>
      <w:r>
        <w:t xml:space="preserve">  "drink": "1",</w:t>
      </w:r>
    </w:p>
    <w:p w14:paraId="5BE16F00">
      <w:pPr>
        <w:pStyle w:val="38"/>
      </w:pPr>
      <w:r>
        <w:t xml:space="preserve">  "drinkFrequency": 2,</w:t>
      </w:r>
    </w:p>
    <w:p w14:paraId="726C32C1">
      <w:pPr>
        <w:pStyle w:val="38"/>
      </w:pPr>
      <w:r>
        <w:t xml:space="preserve">  "drinkType": "1",</w:t>
      </w:r>
    </w:p>
    <w:p w14:paraId="3BE41B90">
      <w:pPr>
        <w:pStyle w:val="38"/>
      </w:pPr>
      <w:r>
        <w:t xml:space="preserve">  "dailyDrink": 3,</w:t>
      </w:r>
    </w:p>
    <w:p w14:paraId="39022A1F">
      <w:pPr>
        <w:pStyle w:val="38"/>
      </w:pPr>
      <w:r>
        <w:t xml:space="preserve">  "isregular": "1",</w:t>
      </w:r>
    </w:p>
    <w:p w14:paraId="2316B3B1">
      <w:pPr>
        <w:pStyle w:val="38"/>
      </w:pPr>
      <w:r>
        <w:t xml:space="preserve">  "cardType": "1",</w:t>
      </w:r>
    </w:p>
    <w:p w14:paraId="38F84B44">
      <w:pPr>
        <w:pStyle w:val="38"/>
      </w:pPr>
      <w:r>
        <w:t xml:space="preserve">  "cardid": " H12345678",</w:t>
      </w:r>
    </w:p>
    <w:p w14:paraId="286C51DC">
      <w:pPr>
        <w:pStyle w:val="38"/>
      </w:pPr>
      <w:r>
        <w:t xml:space="preserve">  "insuranceType": "01",</w:t>
      </w:r>
    </w:p>
    <w:p w14:paraId="5E8D3CD0">
      <w:pPr>
        <w:pStyle w:val="38"/>
      </w:pPr>
      <w:r>
        <w:t xml:space="preserve">  "insuranceId": "城镇职工基本医疗保险",</w:t>
      </w:r>
    </w:p>
    <w:p w14:paraId="6B62D3DF">
      <w:pPr>
        <w:pStyle w:val="38"/>
      </w:pPr>
      <w:r>
        <w:t xml:space="preserve">  "studentId": "学生证号",</w:t>
      </w:r>
    </w:p>
    <w:p w14:paraId="496709D2">
      <w:pPr>
        <w:pStyle w:val="38"/>
      </w:pPr>
      <w:r>
        <w:t xml:space="preserve">  "picture": "D://ddd",</w:t>
      </w:r>
    </w:p>
    <w:p w14:paraId="10F0A837">
      <w:pPr>
        <w:pStyle w:val="38"/>
      </w:pPr>
      <w:r>
        <w:t xml:space="preserve">  "residenceId": "居住证号",</w:t>
      </w:r>
    </w:p>
    <w:p w14:paraId="7B72012C">
      <w:pPr>
        <w:pStyle w:val="38"/>
      </w:pPr>
      <w:r>
        <w:t xml:space="preserve">  "createRecordDate": "2016-06-21 10:01:59",</w:t>
      </w:r>
    </w:p>
    <w:p w14:paraId="5FA3E1DB">
      <w:pPr>
        <w:pStyle w:val="38"/>
      </w:pPr>
      <w:r>
        <w:t xml:space="preserve">  "createRecordDocId": "建档医生ID",</w:t>
      </w:r>
    </w:p>
    <w:p w14:paraId="2D1C658D">
      <w:pPr>
        <w:pStyle w:val="38"/>
      </w:pPr>
      <w:r>
        <w:t xml:space="preserve">  "createRecordDocNum": "0139",</w:t>
      </w:r>
    </w:p>
    <w:p w14:paraId="3570A7A4">
      <w:pPr>
        <w:pStyle w:val="38"/>
      </w:pPr>
      <w:r>
        <w:t xml:space="preserve">  "createRecordOrg": "42484500700",</w:t>
      </w:r>
    </w:p>
    <w:p w14:paraId="3DDC1B1D">
      <w:pPr>
        <w:pStyle w:val="38"/>
      </w:pPr>
      <w:r>
        <w:t xml:space="preserve">  "addresses": [</w:t>
      </w:r>
    </w:p>
    <w:p w14:paraId="40090DE3">
      <w:pPr>
        <w:pStyle w:val="38"/>
      </w:pPr>
      <w:r>
        <w:t xml:space="preserve">    {</w:t>
      </w:r>
    </w:p>
    <w:p w14:paraId="36669BF3">
      <w:pPr>
        <w:pStyle w:val="38"/>
      </w:pPr>
      <w:r>
        <w:t xml:space="preserve">      "province": "310000000000",</w:t>
      </w:r>
    </w:p>
    <w:p w14:paraId="197994FE">
      <w:pPr>
        <w:pStyle w:val="38"/>
      </w:pPr>
      <w:r>
        <w:t xml:space="preserve">      "city": "310100000000",</w:t>
      </w:r>
    </w:p>
    <w:p w14:paraId="68559456">
      <w:pPr>
        <w:pStyle w:val="38"/>
      </w:pPr>
      <w:r>
        <w:t xml:space="preserve">      "county": "310112000000",</w:t>
      </w:r>
    </w:p>
    <w:p w14:paraId="36288CB2">
      <w:pPr>
        <w:pStyle w:val="38"/>
      </w:pPr>
      <w:r>
        <w:t xml:space="preserve">      "town": "310112101000",</w:t>
      </w:r>
    </w:p>
    <w:p w14:paraId="4CAA6041">
      <w:pPr>
        <w:pStyle w:val="38"/>
      </w:pPr>
      <w:r>
        <w:t xml:space="preserve">      "committee": "310112101005",</w:t>
      </w:r>
    </w:p>
    <w:p w14:paraId="3F3B846A">
      <w:pPr>
        <w:pStyle w:val="38"/>
      </w:pPr>
      <w:r>
        <w:t xml:space="preserve">      "other": "居住地址1",</w:t>
      </w:r>
    </w:p>
    <w:p w14:paraId="6953B870">
      <w:pPr>
        <w:pStyle w:val="38"/>
      </w:pPr>
      <w:r>
        <w:t xml:space="preserve">      "iscurrentuse": "1",</w:t>
      </w:r>
    </w:p>
    <w:p w14:paraId="4BD78A09">
      <w:pPr>
        <w:pStyle w:val="38"/>
      </w:pPr>
      <w:r>
        <w:t xml:space="preserve">      "remarks": "1"</w:t>
      </w:r>
    </w:p>
    <w:p w14:paraId="26D763F2">
      <w:pPr>
        <w:pStyle w:val="38"/>
      </w:pPr>
      <w:r>
        <w:t xml:space="preserve">    },</w:t>
      </w:r>
    </w:p>
    <w:p w14:paraId="30220B3D">
      <w:pPr>
        <w:pStyle w:val="38"/>
      </w:pPr>
      <w:r>
        <w:t xml:space="preserve">    {</w:t>
      </w:r>
    </w:p>
    <w:p w14:paraId="2515F236">
      <w:pPr>
        <w:pStyle w:val="38"/>
      </w:pPr>
      <w:r>
        <w:t xml:space="preserve">      "province": "310000000000",</w:t>
      </w:r>
    </w:p>
    <w:p w14:paraId="55F9CD4B">
      <w:pPr>
        <w:pStyle w:val="38"/>
      </w:pPr>
      <w:r>
        <w:t xml:space="preserve">      "city": "310100000000",</w:t>
      </w:r>
    </w:p>
    <w:p w14:paraId="6B45A19E">
      <w:pPr>
        <w:pStyle w:val="38"/>
      </w:pPr>
      <w:r>
        <w:t xml:space="preserve">      "county": "310112000000",</w:t>
      </w:r>
    </w:p>
    <w:p w14:paraId="69560F66">
      <w:pPr>
        <w:pStyle w:val="38"/>
      </w:pPr>
      <w:r>
        <w:t xml:space="preserve">      "town": "310112101000",</w:t>
      </w:r>
    </w:p>
    <w:p w14:paraId="2599B690">
      <w:pPr>
        <w:pStyle w:val="38"/>
      </w:pPr>
      <w:r>
        <w:t xml:space="preserve">      "committee": "310112101005",</w:t>
      </w:r>
    </w:p>
    <w:p w14:paraId="14FD8B7B">
      <w:pPr>
        <w:pStyle w:val="38"/>
      </w:pPr>
      <w:r>
        <w:t xml:space="preserve">      "other": "居住地址2",</w:t>
      </w:r>
    </w:p>
    <w:p w14:paraId="5DDCA701">
      <w:pPr>
        <w:pStyle w:val="38"/>
      </w:pPr>
      <w:r>
        <w:t xml:space="preserve">      "iscurrentuse": "0",</w:t>
      </w:r>
    </w:p>
    <w:p w14:paraId="74FFA97A">
      <w:pPr>
        <w:pStyle w:val="38"/>
      </w:pPr>
      <w:r>
        <w:t xml:space="preserve">      "remarks": "1"</w:t>
      </w:r>
    </w:p>
    <w:p w14:paraId="0F159E8A">
      <w:pPr>
        <w:pStyle w:val="38"/>
      </w:pPr>
      <w:r>
        <w:t xml:space="preserve">    }</w:t>
      </w:r>
    </w:p>
    <w:p w14:paraId="4B6FD94B">
      <w:pPr>
        <w:pStyle w:val="38"/>
      </w:pPr>
      <w:r>
        <w:t xml:space="preserve">  ],</w:t>
      </w:r>
    </w:p>
    <w:p w14:paraId="1CEFDED3">
      <w:pPr>
        <w:pStyle w:val="38"/>
      </w:pPr>
      <w:r>
        <w:t xml:space="preserve">  "allergies": [</w:t>
      </w:r>
    </w:p>
    <w:p w14:paraId="3944108E">
      <w:pPr>
        <w:pStyle w:val="38"/>
      </w:pPr>
      <w:r>
        <w:t xml:space="preserve">    {</w:t>
      </w:r>
    </w:p>
    <w:p w14:paraId="033BF181">
      <w:pPr>
        <w:pStyle w:val="38"/>
      </w:pPr>
      <w:r>
        <w:t xml:space="preserve">      "allergySource": "101",</w:t>
      </w:r>
    </w:p>
    <w:p w14:paraId="2DAC9424">
      <w:pPr>
        <w:pStyle w:val="38"/>
      </w:pPr>
      <w:r>
        <w:t xml:space="preserve">      "allergyOther": "阿莫西林",</w:t>
      </w:r>
    </w:p>
    <w:p w14:paraId="50BBFE59">
      <w:pPr>
        <w:pStyle w:val="38"/>
      </w:pPr>
      <w:r>
        <w:t xml:space="preserve">      "remarks": "1"</w:t>
      </w:r>
    </w:p>
    <w:p w14:paraId="571981EF">
      <w:pPr>
        <w:pStyle w:val="38"/>
      </w:pPr>
      <w:r>
        <w:t xml:space="preserve">    }</w:t>
      </w:r>
    </w:p>
    <w:p w14:paraId="089A935B">
      <w:pPr>
        <w:pStyle w:val="38"/>
      </w:pPr>
      <w:r>
        <w:t xml:space="preserve">  ],</w:t>
      </w:r>
    </w:p>
    <w:p w14:paraId="2D13C242">
      <w:pPr>
        <w:pStyle w:val="38"/>
      </w:pPr>
      <w:r>
        <w:t xml:space="preserve">  "bloodtranses": [</w:t>
      </w:r>
    </w:p>
    <w:p w14:paraId="6A101A4B">
      <w:pPr>
        <w:pStyle w:val="38"/>
      </w:pPr>
      <w:r>
        <w:t xml:space="preserve">    {</w:t>
      </w:r>
    </w:p>
    <w:p w14:paraId="06CD918E">
      <w:pPr>
        <w:pStyle w:val="38"/>
      </w:pPr>
      <w:r>
        <w:t xml:space="preserve">      "bloodtransReason": "车祸",</w:t>
      </w:r>
    </w:p>
    <w:p w14:paraId="1755B40E">
      <w:pPr>
        <w:pStyle w:val="38"/>
      </w:pPr>
      <w:r>
        <w:t xml:space="preserve">      "bloodtransDate": "2016-06-21 10:01:59",</w:t>
      </w:r>
    </w:p>
    <w:p w14:paraId="4DE92ACB">
      <w:pPr>
        <w:pStyle w:val="38"/>
      </w:pPr>
      <w:r>
        <w:t xml:space="preserve">      "remarks": "1"</w:t>
      </w:r>
    </w:p>
    <w:p w14:paraId="051B7FF2">
      <w:pPr>
        <w:pStyle w:val="38"/>
      </w:pPr>
      <w:r>
        <w:t xml:space="preserve">    }</w:t>
      </w:r>
    </w:p>
    <w:p w14:paraId="0B08245C">
      <w:pPr>
        <w:pStyle w:val="38"/>
      </w:pPr>
      <w:r>
        <w:t xml:space="preserve">  ],</w:t>
      </w:r>
    </w:p>
    <w:p w14:paraId="52678ECC">
      <w:pPr>
        <w:pStyle w:val="38"/>
      </w:pPr>
      <w:r>
        <w:t xml:space="preserve">  "disabilities": [</w:t>
      </w:r>
    </w:p>
    <w:p w14:paraId="69DE1CD8">
      <w:pPr>
        <w:pStyle w:val="38"/>
      </w:pPr>
      <w:r>
        <w:t xml:space="preserve">    {</w:t>
      </w:r>
    </w:p>
    <w:p w14:paraId="09058A86">
      <w:pPr>
        <w:pStyle w:val="38"/>
      </w:pPr>
      <w:r>
        <w:t xml:space="preserve">      "disabilityCode": "02",</w:t>
      </w:r>
    </w:p>
    <w:p w14:paraId="349FFA6A">
      <w:pPr>
        <w:pStyle w:val="38"/>
      </w:pPr>
      <w:r>
        <w:t xml:space="preserve">      "disabilityExplain": "视力残疾",</w:t>
      </w:r>
    </w:p>
    <w:p w14:paraId="78569623">
      <w:pPr>
        <w:pStyle w:val="38"/>
      </w:pPr>
      <w:r>
        <w:t xml:space="preserve">      "remarks": "1"</w:t>
      </w:r>
    </w:p>
    <w:p w14:paraId="2CCAB08E">
      <w:pPr>
        <w:pStyle w:val="38"/>
      </w:pPr>
      <w:r>
        <w:t xml:space="preserve">    }</w:t>
      </w:r>
    </w:p>
    <w:p w14:paraId="76E40A87">
      <w:pPr>
        <w:pStyle w:val="38"/>
      </w:pPr>
      <w:r>
        <w:t xml:space="preserve">  ],</w:t>
      </w:r>
    </w:p>
    <w:p w14:paraId="2574E02B">
      <w:pPr>
        <w:pStyle w:val="38"/>
      </w:pPr>
      <w:r>
        <w:t xml:space="preserve">  "exposures": [</w:t>
      </w:r>
    </w:p>
    <w:p w14:paraId="0FC8A6AB">
      <w:pPr>
        <w:pStyle w:val="38"/>
      </w:pPr>
      <w:r>
        <w:t xml:space="preserve">    {</w:t>
      </w:r>
    </w:p>
    <w:p w14:paraId="1FAEA7D1">
      <w:pPr>
        <w:pStyle w:val="38"/>
      </w:pPr>
      <w:r>
        <w:t xml:space="preserve">      "exposureType": "1",</w:t>
      </w:r>
    </w:p>
    <w:p w14:paraId="0A68D186">
      <w:pPr>
        <w:pStyle w:val="38"/>
      </w:pPr>
      <w:r>
        <w:t xml:space="preserve">      "exposureOther": "化学辐射",</w:t>
      </w:r>
    </w:p>
    <w:p w14:paraId="723AB7ED">
      <w:pPr>
        <w:pStyle w:val="38"/>
      </w:pPr>
      <w:r>
        <w:t xml:space="preserve">      "remarks": "1"</w:t>
      </w:r>
    </w:p>
    <w:p w14:paraId="51AEEC6B">
      <w:pPr>
        <w:pStyle w:val="38"/>
      </w:pPr>
      <w:r>
        <w:t xml:space="preserve">    }</w:t>
      </w:r>
    </w:p>
    <w:p w14:paraId="3EB09F4F">
      <w:pPr>
        <w:pStyle w:val="38"/>
      </w:pPr>
      <w:r>
        <w:t xml:space="preserve">  ],</w:t>
      </w:r>
    </w:p>
    <w:p w14:paraId="18DC7CC2">
      <w:pPr>
        <w:pStyle w:val="38"/>
      </w:pPr>
      <w:r>
        <w:t xml:space="preserve">  "familyhistories": [</w:t>
      </w:r>
    </w:p>
    <w:p w14:paraId="5DAAD6E5">
      <w:pPr>
        <w:pStyle w:val="38"/>
      </w:pPr>
      <w:r>
        <w:t xml:space="preserve">    {</w:t>
      </w:r>
    </w:p>
    <w:p w14:paraId="7E0306C6">
      <w:pPr>
        <w:pStyle w:val="38"/>
      </w:pPr>
      <w:r>
        <w:t xml:space="preserve">      "relationCode": "20",</w:t>
      </w:r>
    </w:p>
    <w:p w14:paraId="5527D63C">
      <w:pPr>
        <w:pStyle w:val="38"/>
      </w:pPr>
      <w:r>
        <w:t xml:space="preserve">      "diseaseCode": "02",</w:t>
      </w:r>
    </w:p>
    <w:p w14:paraId="7452A2D2">
      <w:pPr>
        <w:pStyle w:val="38"/>
      </w:pPr>
      <w:r>
        <w:t xml:space="preserve">      "diseaseExplain": "高血压",</w:t>
      </w:r>
    </w:p>
    <w:p w14:paraId="213D4921">
      <w:pPr>
        <w:pStyle w:val="38"/>
      </w:pPr>
      <w:r>
        <w:t xml:space="preserve">      "remarks": "1"</w:t>
      </w:r>
    </w:p>
    <w:p w14:paraId="472B2DC3">
      <w:pPr>
        <w:pStyle w:val="38"/>
      </w:pPr>
      <w:r>
        <w:t xml:space="preserve">    }</w:t>
      </w:r>
    </w:p>
    <w:p w14:paraId="5E876336">
      <w:pPr>
        <w:pStyle w:val="38"/>
      </w:pPr>
      <w:r>
        <w:t xml:space="preserve">  ],</w:t>
      </w:r>
    </w:p>
    <w:p w14:paraId="0AF5F280">
      <w:pPr>
        <w:pStyle w:val="38"/>
      </w:pPr>
      <w:r>
        <w:t xml:space="preserve">  "operations": [</w:t>
      </w:r>
    </w:p>
    <w:p w14:paraId="1864D0D9">
      <w:pPr>
        <w:pStyle w:val="38"/>
      </w:pPr>
      <w:r>
        <w:t xml:space="preserve">    {</w:t>
      </w:r>
    </w:p>
    <w:p w14:paraId="6EACDF15">
      <w:pPr>
        <w:pStyle w:val="38"/>
      </w:pPr>
      <w:r>
        <w:t xml:space="preserve">      "operationHistory": "心脏手术",</w:t>
      </w:r>
    </w:p>
    <w:p w14:paraId="78F7290E">
      <w:pPr>
        <w:pStyle w:val="38"/>
      </w:pPr>
      <w:r>
        <w:t xml:space="preserve">      "operationDate": "2016-06-21 10:01:59",</w:t>
      </w:r>
    </w:p>
    <w:p w14:paraId="3CEEE4D0">
      <w:pPr>
        <w:pStyle w:val="38"/>
      </w:pPr>
      <w:r>
        <w:t xml:space="preserve">      "remarks": "1"</w:t>
      </w:r>
    </w:p>
    <w:p w14:paraId="33CCDA9A">
      <w:pPr>
        <w:pStyle w:val="38"/>
      </w:pPr>
      <w:r>
        <w:t xml:space="preserve">    }</w:t>
      </w:r>
    </w:p>
    <w:p w14:paraId="54EB1405">
      <w:pPr>
        <w:pStyle w:val="38"/>
      </w:pPr>
      <w:r>
        <w:t xml:space="preserve">  ],</w:t>
      </w:r>
    </w:p>
    <w:p w14:paraId="596BE7FF">
      <w:pPr>
        <w:pStyle w:val="38"/>
      </w:pPr>
      <w:r>
        <w:t xml:space="preserve">  "pasthistories": [</w:t>
      </w:r>
    </w:p>
    <w:p w14:paraId="1BAFF5DC">
      <w:pPr>
        <w:pStyle w:val="38"/>
      </w:pPr>
      <w:r>
        <w:t xml:space="preserve">    {</w:t>
      </w:r>
    </w:p>
    <w:p w14:paraId="4877B2B1">
      <w:pPr>
        <w:pStyle w:val="38"/>
      </w:pPr>
      <w:r>
        <w:t xml:space="preserve">      "diseaseCode": "02",</w:t>
      </w:r>
    </w:p>
    <w:p w14:paraId="330F0BDD">
      <w:pPr>
        <w:pStyle w:val="38"/>
      </w:pPr>
      <w:r>
        <w:t xml:space="preserve">      "confirmDate": "2016-06-21 10:01:59",</w:t>
      </w:r>
    </w:p>
    <w:p w14:paraId="6346F5C6">
      <w:pPr>
        <w:pStyle w:val="38"/>
      </w:pPr>
      <w:r>
        <w:t xml:space="preserve">      "diseaseExplain": "高血压",</w:t>
      </w:r>
    </w:p>
    <w:p w14:paraId="344F9AA0">
      <w:pPr>
        <w:pStyle w:val="38"/>
      </w:pPr>
      <w:r>
        <w:t xml:space="preserve">      "remarks": "1"</w:t>
      </w:r>
    </w:p>
    <w:p w14:paraId="6CEBC2F7">
      <w:pPr>
        <w:pStyle w:val="38"/>
      </w:pPr>
      <w:r>
        <w:t xml:space="preserve">    }</w:t>
      </w:r>
    </w:p>
    <w:p w14:paraId="2BA36B94">
      <w:pPr>
        <w:pStyle w:val="38"/>
      </w:pPr>
      <w:r>
        <w:t xml:space="preserve">  ],</w:t>
      </w:r>
    </w:p>
    <w:p w14:paraId="3762CB55">
      <w:pPr>
        <w:pStyle w:val="38"/>
      </w:pPr>
      <w:r>
        <w:t xml:space="preserve">  "traumas": [</w:t>
      </w:r>
    </w:p>
    <w:p w14:paraId="641F490E">
      <w:pPr>
        <w:pStyle w:val="38"/>
      </w:pPr>
      <w:r>
        <w:t xml:space="preserve">    {</w:t>
      </w:r>
    </w:p>
    <w:p w14:paraId="1F427B60">
      <w:pPr>
        <w:pStyle w:val="38"/>
      </w:pPr>
      <w:r>
        <w:t xml:space="preserve">      "traumaName": "划伤",</w:t>
      </w:r>
    </w:p>
    <w:p w14:paraId="5483CAD2">
      <w:pPr>
        <w:pStyle w:val="38"/>
      </w:pPr>
      <w:r>
        <w:t xml:space="preserve">      "traumaDate": "2016-06-21 10:01:59",</w:t>
      </w:r>
    </w:p>
    <w:p w14:paraId="5F08B5ED">
      <w:pPr>
        <w:pStyle w:val="38"/>
      </w:pPr>
      <w:r>
        <w:t xml:space="preserve">      "remarks": "1"</w:t>
      </w:r>
    </w:p>
    <w:p w14:paraId="6C38248E">
      <w:pPr>
        <w:pStyle w:val="38"/>
      </w:pPr>
      <w:r>
        <w:t xml:space="preserve">    }</w:t>
      </w:r>
    </w:p>
    <w:p w14:paraId="40DF4529">
      <w:pPr>
        <w:pStyle w:val="38"/>
      </w:pPr>
      <w:r>
        <w:t xml:space="preserve">  ]</w:t>
      </w:r>
    </w:p>
    <w:p w14:paraId="506D0D2F">
      <w:pPr>
        <w:pStyle w:val="38"/>
        <w:rPr>
          <w:rFonts w:hint="eastAsia" w:asciiTheme="minorEastAsia" w:hAnsiTheme="minorEastAsia"/>
        </w:rPr>
      </w:pPr>
      <w:r>
        <w:t>}</w:t>
      </w:r>
    </w:p>
    <w:p w14:paraId="029FB55F">
      <w:pPr>
        <w:rPr>
          <w:rFonts w:hint="eastAsia"/>
        </w:rPr>
      </w:pPr>
    </w:p>
    <w:p w14:paraId="43FDA333">
      <w:pPr>
        <w:rPr>
          <w:rFonts w:hint="eastAsia"/>
        </w:rPr>
      </w:pPr>
    </w:p>
    <w:p w14:paraId="746AC361">
      <w:pPr>
        <w:pStyle w:val="4"/>
        <w:rPr>
          <w:rFonts w:hint="eastAsia"/>
        </w:rPr>
      </w:pPr>
      <w:bookmarkStart w:id="19" w:name="_Toc218517167"/>
      <w:bookmarkStart w:id="20" w:name="_Toc7646"/>
      <w:r>
        <w:t>1.2.3.</w:t>
      </w:r>
      <w:r>
        <w:rPr>
          <w:rFonts w:hint="eastAsia"/>
        </w:rPr>
        <w:t>出参说明</w:t>
      </w:r>
      <w:bookmarkEnd w:id="19"/>
      <w:bookmarkEnd w:id="20"/>
    </w:p>
    <w:tbl>
      <w:tblPr>
        <w:tblStyle w:val="21"/>
        <w:tblW w:w="6346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938"/>
        <w:gridCol w:w="2689"/>
      </w:tblGrid>
      <w:tr w14:paraId="112CB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9" w:type="dxa"/>
          </w:tcPr>
          <w:p w14:paraId="3ED647A4">
            <w:pPr>
              <w:rPr>
                <w:rFonts w:hint="eastAsia"/>
              </w:rPr>
            </w:pPr>
            <w:r>
              <w:rPr>
                <w:rFonts w:hint="eastAsia"/>
              </w:rPr>
              <w:t>出参</w:t>
            </w:r>
          </w:p>
        </w:tc>
        <w:tc>
          <w:tcPr>
            <w:tcW w:w="1938" w:type="dxa"/>
          </w:tcPr>
          <w:p w14:paraId="3D872B88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2689" w:type="dxa"/>
          </w:tcPr>
          <w:p w14:paraId="059DC8CA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6D87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19" w:type="dxa"/>
          </w:tcPr>
          <w:p w14:paraId="7AD00AD0">
            <w:pPr>
              <w:rPr>
                <w:rFonts w:hint="eastAsia"/>
              </w:rPr>
            </w:pPr>
            <w:r>
              <w:rPr>
                <w:rFonts w:hint="eastAsia"/>
              </w:rPr>
              <w:t>Json型字符串</w:t>
            </w:r>
          </w:p>
        </w:tc>
        <w:tc>
          <w:tcPr>
            <w:tcW w:w="1938" w:type="dxa"/>
          </w:tcPr>
          <w:p w14:paraId="1A3BB797">
            <w:pPr>
              <w:rPr>
                <w:rFonts w:hint="eastAsia"/>
              </w:rPr>
            </w:pPr>
            <w:r>
              <w:rPr>
                <w:rFonts w:hint="eastAsia"/>
              </w:rPr>
              <w:t>返回结果</w:t>
            </w:r>
          </w:p>
        </w:tc>
        <w:tc>
          <w:tcPr>
            <w:tcW w:w="2689" w:type="dxa"/>
          </w:tcPr>
          <w:p w14:paraId="7FFED03A">
            <w:pPr>
              <w:rPr>
                <w:rFonts w:hint="eastAsia"/>
              </w:rPr>
            </w:pPr>
          </w:p>
        </w:tc>
      </w:tr>
    </w:tbl>
    <w:p w14:paraId="78AF0E72">
      <w:pPr>
        <w:rPr>
          <w:rFonts w:hint="eastAsia"/>
        </w:rPr>
      </w:pPr>
    </w:p>
    <w:p w14:paraId="6ECA3282">
      <w:pPr>
        <w:rPr>
          <w:rFonts w:hint="eastAsia"/>
        </w:rPr>
      </w:pPr>
      <w:r>
        <w:rPr>
          <w:rFonts w:hint="eastAsia"/>
        </w:rPr>
        <w:t>出参示例</w:t>
      </w:r>
    </w:p>
    <w:p w14:paraId="5E00923F">
      <w:pPr>
        <w:rPr>
          <w:rFonts w:hint="eastAsia"/>
        </w:rPr>
      </w:pPr>
      <w:r>
        <w:rPr>
          <w:rFonts w:hint="eastAsia"/>
        </w:rPr>
        <w:t>示例1：</w:t>
      </w:r>
    </w:p>
    <w:p w14:paraId="56F75FD0">
      <w:pPr>
        <w:pStyle w:val="38"/>
      </w:pPr>
      <w:r>
        <w:t>{</w:t>
      </w:r>
    </w:p>
    <w:p w14:paraId="6B23A21A">
      <w:pPr>
        <w:pStyle w:val="38"/>
      </w:pPr>
      <w:r>
        <w:t xml:space="preserve">     “code”:”1”,</w:t>
      </w:r>
    </w:p>
    <w:p w14:paraId="510E9CBB">
      <w:pPr>
        <w:pStyle w:val="38"/>
      </w:pPr>
      <w:r>
        <w:t xml:space="preserve">     "msg": "保存成功",</w:t>
      </w:r>
    </w:p>
    <w:p w14:paraId="389F9151">
      <w:pPr>
        <w:pStyle w:val="38"/>
      </w:pPr>
      <w:r>
        <w:t xml:space="preserve">     "data": ""</w:t>
      </w:r>
    </w:p>
    <w:p w14:paraId="5C96B308">
      <w:pPr>
        <w:pStyle w:val="38"/>
      </w:pPr>
      <w:r>
        <w:t>}</w:t>
      </w:r>
    </w:p>
    <w:p w14:paraId="1C5F153F">
      <w:pPr>
        <w:rPr>
          <w:rFonts w:hint="eastAsia"/>
        </w:rPr>
      </w:pPr>
    </w:p>
    <w:p w14:paraId="06BED57A">
      <w:pPr>
        <w:rPr>
          <w:rFonts w:hint="eastAsia"/>
        </w:rPr>
      </w:pPr>
      <w:r>
        <w:rPr>
          <w:rFonts w:hint="eastAsia"/>
        </w:rPr>
        <w:t>示例2：</w:t>
      </w:r>
    </w:p>
    <w:p w14:paraId="621056A6">
      <w:pPr>
        <w:pStyle w:val="38"/>
      </w:pPr>
      <w:r>
        <w:t>{</w:t>
      </w:r>
    </w:p>
    <w:p w14:paraId="27D91A63">
      <w:pPr>
        <w:pStyle w:val="38"/>
      </w:pPr>
      <w:r>
        <w:t>“code”:”0”,</w:t>
      </w:r>
    </w:p>
    <w:p w14:paraId="4ED61A03">
      <w:pPr>
        <w:pStyle w:val="38"/>
      </w:pPr>
      <w:r>
        <w:t>"msg": "systemId is invalid",</w:t>
      </w:r>
    </w:p>
    <w:p w14:paraId="06B0BAF6">
      <w:pPr>
        <w:pStyle w:val="38"/>
      </w:pPr>
      <w:r>
        <w:t>"data": ""</w:t>
      </w:r>
    </w:p>
    <w:p w14:paraId="450128FD">
      <w:pPr>
        <w:pStyle w:val="38"/>
      </w:pPr>
      <w:r>
        <w:t>}</w:t>
      </w:r>
    </w:p>
    <w:p w14:paraId="588E3F89">
      <w:pPr>
        <w:rPr>
          <w:rFonts w:hint="eastAsia"/>
        </w:rPr>
      </w:pPr>
    </w:p>
    <w:p w14:paraId="64284B80">
      <w:pPr>
        <w:rPr>
          <w:rFonts w:hint="eastAsia"/>
        </w:rPr>
      </w:pPr>
    </w:p>
    <w:p w14:paraId="78E55A71">
      <w:pPr>
        <w:pStyle w:val="4"/>
        <w:rPr>
          <w:rFonts w:hint="eastAsia"/>
        </w:rPr>
      </w:pPr>
      <w:bookmarkStart w:id="21" w:name="_Toc218517168"/>
      <w:bookmarkStart w:id="22" w:name="_Toc24834"/>
      <w:r>
        <w:rPr>
          <w:rFonts w:asciiTheme="minorHAnsi" w:hAnsiTheme="minorHAnsi" w:eastAsiaTheme="minorEastAsia"/>
        </w:rPr>
        <w:t>1.2.4.</w:t>
      </w:r>
      <w:r>
        <w:rPr>
          <w:rFonts w:hint="eastAsia"/>
        </w:rPr>
        <w:t>入参具体字段</w:t>
      </w:r>
      <w:bookmarkEnd w:id="21"/>
      <w:bookmarkEnd w:id="22"/>
    </w:p>
    <w:tbl>
      <w:tblPr>
        <w:tblStyle w:val="21"/>
        <w:tblW w:w="8894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2268"/>
        <w:gridCol w:w="1403"/>
        <w:gridCol w:w="3119"/>
      </w:tblGrid>
      <w:tr w14:paraId="5F4DD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11CBA54D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268" w:type="dxa"/>
          </w:tcPr>
          <w:p w14:paraId="4C914560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03" w:type="dxa"/>
          </w:tcPr>
          <w:p w14:paraId="7C1F5BDF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5A147EB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0EF5F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8AFCE5E">
            <w:pPr>
              <w:rPr>
                <w:rFonts w:hint="eastAsia"/>
                <w:highlight w:val="red"/>
              </w:rPr>
            </w:pPr>
            <w:r>
              <w:t>systemId</w:t>
            </w:r>
          </w:p>
        </w:tc>
        <w:tc>
          <w:tcPr>
            <w:tcW w:w="2268" w:type="dxa"/>
            <w:vAlign w:val="center"/>
          </w:tcPr>
          <w:p w14:paraId="1B8CCCBC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系统ID</w:t>
            </w:r>
          </w:p>
        </w:tc>
        <w:tc>
          <w:tcPr>
            <w:tcW w:w="1403" w:type="dxa"/>
          </w:tcPr>
          <w:p w14:paraId="039700F2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530C03AD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必填项（接入</w:t>
            </w:r>
            <w:r>
              <w:t>的时候</w:t>
            </w:r>
            <w:r>
              <w:rPr>
                <w:rFonts w:hint="eastAsia"/>
              </w:rPr>
              <w:t>发放</w:t>
            </w:r>
            <w:r>
              <w:t>的）</w:t>
            </w:r>
          </w:p>
        </w:tc>
      </w:tr>
      <w:tr w14:paraId="113EA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C967476">
            <w:pPr>
              <w:rPr>
                <w:rFonts w:hint="eastAsia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2268" w:type="dxa"/>
            <w:vAlign w:val="center"/>
          </w:tcPr>
          <w:p w14:paraId="02FE91D0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03" w:type="dxa"/>
          </w:tcPr>
          <w:p w14:paraId="7B2C7BDA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7498493D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1F3E2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AC3743E">
            <w:pPr>
              <w:rPr>
                <w:rFonts w:hint="eastAsia"/>
              </w:rPr>
            </w:pPr>
            <w:r>
              <w:rPr>
                <w:rFonts w:hint="eastAsia"/>
              </w:rPr>
              <w:t>gender</w:t>
            </w:r>
          </w:p>
        </w:tc>
        <w:tc>
          <w:tcPr>
            <w:tcW w:w="2268" w:type="dxa"/>
            <w:vAlign w:val="center"/>
          </w:tcPr>
          <w:p w14:paraId="274F375B"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403" w:type="dxa"/>
          </w:tcPr>
          <w:p w14:paraId="250B66D1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417421B7">
            <w:pPr>
              <w:rPr>
                <w:rFonts w:hint="eastAsia"/>
              </w:rPr>
            </w:pPr>
            <w:r>
              <w:rPr>
                <w:rFonts w:hint="eastAsia"/>
              </w:rPr>
              <w:t>必填项 0 未知 1 男 2 女</w:t>
            </w:r>
          </w:p>
        </w:tc>
      </w:tr>
      <w:tr w14:paraId="5CEAF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FACD4DD">
            <w:pPr>
              <w:rPr>
                <w:rFonts w:hint="eastAsia"/>
              </w:rPr>
            </w:pPr>
            <w:r>
              <w:rPr>
                <w:rFonts w:hint="eastAsia"/>
              </w:rPr>
              <w:t>birth</w:t>
            </w:r>
          </w:p>
        </w:tc>
        <w:tc>
          <w:tcPr>
            <w:tcW w:w="2268" w:type="dxa"/>
            <w:vAlign w:val="center"/>
          </w:tcPr>
          <w:p w14:paraId="146EEB58">
            <w:pPr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403" w:type="dxa"/>
          </w:tcPr>
          <w:p w14:paraId="7E474643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0F5F7A7E">
            <w:pPr>
              <w:rPr>
                <w:rFonts w:hint="eastAsia"/>
              </w:rPr>
            </w:pPr>
            <w:r>
              <w:rPr>
                <w:rFonts w:hint="eastAsia"/>
              </w:rPr>
              <w:t>必填项 格式如：</w:t>
            </w:r>
            <w:r>
              <w:t>yyyy-MM-dd HH:mm:ss</w:t>
            </w:r>
          </w:p>
        </w:tc>
      </w:tr>
      <w:tr w14:paraId="6ACF8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DA7720A">
            <w:pPr>
              <w:rPr>
                <w:rFonts w:hint="eastAsia"/>
              </w:rPr>
            </w:pPr>
            <w:r>
              <w:rPr>
                <w:rFonts w:hint="eastAsia"/>
              </w:rPr>
              <w:t>residentRecordid</w:t>
            </w:r>
          </w:p>
        </w:tc>
        <w:tc>
          <w:tcPr>
            <w:tcW w:w="2268" w:type="dxa"/>
            <w:vAlign w:val="center"/>
          </w:tcPr>
          <w:p w14:paraId="5BCEBD7A">
            <w:pPr>
              <w:rPr>
                <w:rFonts w:hint="eastAsia"/>
              </w:rPr>
            </w:pPr>
            <w:r>
              <w:rPr>
                <w:rFonts w:hint="eastAsia"/>
              </w:rPr>
              <w:t>城乡居民健康档案编号</w:t>
            </w:r>
          </w:p>
        </w:tc>
        <w:tc>
          <w:tcPr>
            <w:tcW w:w="1403" w:type="dxa"/>
          </w:tcPr>
          <w:p w14:paraId="2547D4FA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4FC244A0">
            <w:pPr>
              <w:rPr>
                <w:rFonts w:hint="eastAsia"/>
              </w:rPr>
            </w:pPr>
          </w:p>
        </w:tc>
      </w:tr>
      <w:tr w14:paraId="22574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62445F7">
            <w:pPr>
              <w:rPr>
                <w:rFonts w:hint="eastAsia"/>
              </w:rPr>
            </w:pPr>
            <w:r>
              <w:rPr>
                <w:rFonts w:hint="eastAsia"/>
              </w:rPr>
              <w:t>personcardType</w:t>
            </w:r>
          </w:p>
        </w:tc>
        <w:tc>
          <w:tcPr>
            <w:tcW w:w="2268" w:type="dxa"/>
            <w:vAlign w:val="center"/>
          </w:tcPr>
          <w:p w14:paraId="289CDF96">
            <w:pPr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1403" w:type="dxa"/>
          </w:tcPr>
          <w:p w14:paraId="253A4294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4718ED60">
            <w:pPr>
              <w:rPr>
                <w:rFonts w:hint="eastAsia"/>
              </w:rPr>
            </w:pPr>
            <w:r>
              <w:rPr>
                <w:rFonts w:hint="eastAsia"/>
              </w:rPr>
              <w:t>必填项 01身份证 02 军官证</w:t>
            </w:r>
          </w:p>
        </w:tc>
      </w:tr>
      <w:tr w14:paraId="7836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A079019">
            <w:pPr>
              <w:rPr>
                <w:rFonts w:hint="eastAsia"/>
              </w:rPr>
            </w:pPr>
            <w:r>
              <w:rPr>
                <w:rFonts w:hint="eastAsia"/>
              </w:rPr>
              <w:t>personcardNo</w:t>
            </w:r>
          </w:p>
        </w:tc>
        <w:tc>
          <w:tcPr>
            <w:tcW w:w="2268" w:type="dxa"/>
            <w:vAlign w:val="center"/>
          </w:tcPr>
          <w:p w14:paraId="5F2FC4E1">
            <w:pPr>
              <w:rPr>
                <w:rFonts w:hint="eastAsia"/>
              </w:rPr>
            </w:pPr>
            <w:r>
              <w:rPr>
                <w:rFonts w:hint="eastAsia"/>
              </w:rPr>
              <w:t>证件号</w:t>
            </w:r>
          </w:p>
        </w:tc>
        <w:tc>
          <w:tcPr>
            <w:tcW w:w="1403" w:type="dxa"/>
          </w:tcPr>
          <w:p w14:paraId="46A0D59D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232FB4C4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05CC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C73C2E2">
            <w:pPr>
              <w:rPr>
                <w:rFonts w:hint="eastAsia"/>
              </w:rPr>
            </w:pPr>
            <w:r>
              <w:rPr>
                <w:rFonts w:hint="eastAsia"/>
              </w:rPr>
              <w:t>companyName</w:t>
            </w:r>
          </w:p>
        </w:tc>
        <w:tc>
          <w:tcPr>
            <w:tcW w:w="2268" w:type="dxa"/>
            <w:vAlign w:val="center"/>
          </w:tcPr>
          <w:p w14:paraId="600831A4">
            <w:pPr>
              <w:rPr>
                <w:rFonts w:hint="eastAsia"/>
              </w:rPr>
            </w:pPr>
            <w:r>
              <w:rPr>
                <w:rFonts w:hint="eastAsia"/>
              </w:rPr>
              <w:t>工作单位名称</w:t>
            </w:r>
          </w:p>
        </w:tc>
        <w:tc>
          <w:tcPr>
            <w:tcW w:w="1403" w:type="dxa"/>
          </w:tcPr>
          <w:p w14:paraId="35653CBE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7D8088A">
            <w:pPr>
              <w:rPr>
                <w:rFonts w:hint="eastAsia"/>
              </w:rPr>
            </w:pPr>
          </w:p>
        </w:tc>
      </w:tr>
      <w:tr w14:paraId="67AA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739ADFB">
            <w:pPr>
              <w:rPr>
                <w:rFonts w:hint="eastAsia"/>
              </w:rPr>
            </w:pPr>
            <w:r>
              <w:rPr>
                <w:rFonts w:hint="eastAsia"/>
              </w:rPr>
              <w:t>companyZcode</w:t>
            </w:r>
          </w:p>
        </w:tc>
        <w:tc>
          <w:tcPr>
            <w:tcW w:w="2268" w:type="dxa"/>
            <w:vAlign w:val="center"/>
          </w:tcPr>
          <w:p w14:paraId="4AD4217E">
            <w:pPr>
              <w:rPr>
                <w:rFonts w:hint="eastAsia"/>
              </w:rPr>
            </w:pPr>
            <w:r>
              <w:rPr>
                <w:rFonts w:hint="eastAsia"/>
              </w:rPr>
              <w:t>工作单位邮编</w:t>
            </w:r>
          </w:p>
        </w:tc>
        <w:tc>
          <w:tcPr>
            <w:tcW w:w="1403" w:type="dxa"/>
          </w:tcPr>
          <w:p w14:paraId="4715B82A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746F17C">
            <w:pPr>
              <w:rPr>
                <w:rFonts w:hint="eastAsia"/>
              </w:rPr>
            </w:pPr>
          </w:p>
        </w:tc>
      </w:tr>
      <w:tr w14:paraId="13D2B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04" w:type="dxa"/>
            <w:vAlign w:val="center"/>
          </w:tcPr>
          <w:p w14:paraId="23719D74">
            <w:pPr>
              <w:rPr>
                <w:rFonts w:hint="eastAsia"/>
              </w:rPr>
            </w:pPr>
            <w:r>
              <w:rPr>
                <w:rFonts w:hint="eastAsia"/>
              </w:rPr>
              <w:t>companyAddress</w:t>
            </w:r>
          </w:p>
        </w:tc>
        <w:tc>
          <w:tcPr>
            <w:tcW w:w="2268" w:type="dxa"/>
            <w:vAlign w:val="center"/>
          </w:tcPr>
          <w:p w14:paraId="58B225A9">
            <w:pPr>
              <w:rPr>
                <w:rFonts w:hint="eastAsia"/>
              </w:rPr>
            </w:pPr>
            <w:r>
              <w:rPr>
                <w:rFonts w:hint="eastAsia"/>
              </w:rPr>
              <w:t>工作单位地址</w:t>
            </w:r>
          </w:p>
        </w:tc>
        <w:tc>
          <w:tcPr>
            <w:tcW w:w="1403" w:type="dxa"/>
          </w:tcPr>
          <w:p w14:paraId="455B98EA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66061EA6">
            <w:pPr>
              <w:rPr>
                <w:rFonts w:hint="eastAsia"/>
              </w:rPr>
            </w:pPr>
          </w:p>
        </w:tc>
      </w:tr>
      <w:tr w14:paraId="38EF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04" w:type="dxa"/>
            <w:vAlign w:val="center"/>
          </w:tcPr>
          <w:p w14:paraId="15DFF461">
            <w:pPr>
              <w:rPr>
                <w:rFonts w:hint="eastAsia"/>
              </w:rPr>
            </w:pPr>
            <w:r>
              <w:rPr>
                <w:rFonts w:hint="eastAsia"/>
              </w:rPr>
              <w:t>phone</w:t>
            </w:r>
          </w:p>
        </w:tc>
        <w:tc>
          <w:tcPr>
            <w:tcW w:w="2268" w:type="dxa"/>
            <w:vAlign w:val="center"/>
          </w:tcPr>
          <w:p w14:paraId="4BAEE67C">
            <w:pPr>
              <w:rPr>
                <w:rFonts w:hint="eastAsia"/>
              </w:rPr>
            </w:pPr>
            <w:r>
              <w:rPr>
                <w:rFonts w:hint="eastAsia"/>
              </w:rPr>
              <w:t>本人电话号码</w:t>
            </w:r>
          </w:p>
        </w:tc>
        <w:tc>
          <w:tcPr>
            <w:tcW w:w="1403" w:type="dxa"/>
          </w:tcPr>
          <w:p w14:paraId="0FCCF433">
            <w:pPr>
              <w:rPr>
                <w:rFonts w:hint="eastAsia"/>
              </w:rPr>
            </w:pPr>
            <w:r>
              <w:rPr>
                <w:rFonts w:hint="eastAsia"/>
              </w:rPr>
              <w:t>是（二选一）</w:t>
            </w:r>
          </w:p>
        </w:tc>
        <w:tc>
          <w:tcPr>
            <w:tcW w:w="3119" w:type="dxa"/>
          </w:tcPr>
          <w:p w14:paraId="44C0F123">
            <w:pPr>
              <w:rPr>
                <w:rFonts w:hint="eastAsia"/>
              </w:rPr>
            </w:pPr>
            <w:r>
              <w:rPr>
                <w:rFonts w:hint="eastAsia"/>
              </w:rPr>
              <w:t>电话号码和手机号码必填其中一个</w:t>
            </w:r>
          </w:p>
        </w:tc>
      </w:tr>
      <w:tr w14:paraId="3130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F442C83">
            <w:pPr>
              <w:rPr>
                <w:rFonts w:hint="eastAsia"/>
              </w:rPr>
            </w:pPr>
            <w:r>
              <w:rPr>
                <w:rFonts w:hint="eastAsia"/>
              </w:rPr>
              <w:t>mobilePhone</w:t>
            </w:r>
          </w:p>
        </w:tc>
        <w:tc>
          <w:tcPr>
            <w:tcW w:w="2268" w:type="dxa"/>
            <w:vAlign w:val="center"/>
          </w:tcPr>
          <w:p w14:paraId="556C8238">
            <w:pPr>
              <w:rPr>
                <w:rFonts w:hint="eastAsia"/>
              </w:rPr>
            </w:pPr>
            <w:r>
              <w:rPr>
                <w:rFonts w:hint="eastAsia"/>
              </w:rPr>
              <w:t>本人手机号码</w:t>
            </w:r>
          </w:p>
        </w:tc>
        <w:tc>
          <w:tcPr>
            <w:tcW w:w="1403" w:type="dxa"/>
          </w:tcPr>
          <w:p w14:paraId="3ECC7603">
            <w:pPr>
              <w:rPr>
                <w:rFonts w:hint="eastAsia"/>
              </w:rPr>
            </w:pPr>
            <w:r>
              <w:rPr>
                <w:rFonts w:hint="eastAsia"/>
              </w:rPr>
              <w:t>是（二选一）</w:t>
            </w:r>
          </w:p>
        </w:tc>
        <w:tc>
          <w:tcPr>
            <w:tcW w:w="3119" w:type="dxa"/>
          </w:tcPr>
          <w:p w14:paraId="44D8187F">
            <w:pPr>
              <w:rPr>
                <w:rFonts w:hint="eastAsia"/>
              </w:rPr>
            </w:pPr>
            <w:r>
              <w:rPr>
                <w:rFonts w:hint="eastAsia"/>
              </w:rPr>
              <w:t>电话号码和手机号码必填其中一个</w:t>
            </w:r>
          </w:p>
        </w:tc>
      </w:tr>
      <w:tr w14:paraId="3788D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12836A4">
            <w:pPr>
              <w:rPr>
                <w:rFonts w:hint="eastAsia"/>
              </w:rPr>
            </w:pPr>
            <w:r>
              <w:rPr>
                <w:rFonts w:hint="eastAsia"/>
              </w:rPr>
              <w:t>contactName</w:t>
            </w:r>
          </w:p>
        </w:tc>
        <w:tc>
          <w:tcPr>
            <w:tcW w:w="2268" w:type="dxa"/>
            <w:vAlign w:val="center"/>
          </w:tcPr>
          <w:p w14:paraId="6EC4F05E">
            <w:pPr>
              <w:rPr>
                <w:rFonts w:hint="eastAsia"/>
              </w:rPr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1403" w:type="dxa"/>
          </w:tcPr>
          <w:p w14:paraId="1446283C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6282306E">
            <w:pPr>
              <w:rPr>
                <w:rFonts w:hint="eastAsia"/>
              </w:rPr>
            </w:pPr>
          </w:p>
        </w:tc>
      </w:tr>
      <w:tr w14:paraId="66E3C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72163BD">
            <w:pPr>
              <w:rPr>
                <w:rFonts w:hint="eastAsia"/>
              </w:rPr>
            </w:pPr>
            <w:r>
              <w:rPr>
                <w:rFonts w:hint="eastAsia"/>
              </w:rPr>
              <w:t>contactTel</w:t>
            </w:r>
          </w:p>
        </w:tc>
        <w:tc>
          <w:tcPr>
            <w:tcW w:w="2268" w:type="dxa"/>
            <w:vAlign w:val="center"/>
          </w:tcPr>
          <w:p w14:paraId="76FC120A">
            <w:pPr>
              <w:rPr>
                <w:rFonts w:hint="eastAsia"/>
              </w:rPr>
            </w:pPr>
            <w:r>
              <w:rPr>
                <w:rFonts w:hint="eastAsia"/>
              </w:rPr>
              <w:t>联系人电话</w:t>
            </w:r>
          </w:p>
        </w:tc>
        <w:tc>
          <w:tcPr>
            <w:tcW w:w="1403" w:type="dxa"/>
          </w:tcPr>
          <w:p w14:paraId="3F4CF54E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66B8BEE">
            <w:pPr>
              <w:rPr>
                <w:rFonts w:hint="eastAsia"/>
              </w:rPr>
            </w:pPr>
          </w:p>
        </w:tc>
      </w:tr>
      <w:tr w14:paraId="269B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C582F1D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</w:t>
            </w:r>
          </w:p>
        </w:tc>
        <w:tc>
          <w:tcPr>
            <w:tcW w:w="2268" w:type="dxa"/>
            <w:vAlign w:val="center"/>
          </w:tcPr>
          <w:p w14:paraId="6E143D81">
            <w:pPr>
              <w:rPr>
                <w:rFonts w:hint="eastAsia"/>
              </w:rPr>
            </w:pPr>
            <w:r>
              <w:rPr>
                <w:rFonts w:hint="eastAsia"/>
              </w:rPr>
              <w:t>本人的常住地址是否为户籍地</w:t>
            </w:r>
          </w:p>
        </w:tc>
        <w:tc>
          <w:tcPr>
            <w:tcW w:w="1403" w:type="dxa"/>
          </w:tcPr>
          <w:p w14:paraId="19887321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2B576CE">
            <w:pPr>
              <w:rPr>
                <w:rFonts w:hint="eastAsia"/>
              </w:rPr>
            </w:pPr>
            <w:r>
              <w:rPr>
                <w:rFonts w:hint="eastAsia"/>
              </w:rPr>
              <w:t>必填， 为0居住地址必填，为1户籍地址必填</w:t>
            </w:r>
          </w:p>
        </w:tc>
      </w:tr>
      <w:tr w14:paraId="7EAD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918A638">
            <w:pPr>
              <w:rPr>
                <w:rFonts w:hint="eastAsia"/>
              </w:rPr>
            </w:pPr>
            <w:r>
              <w:rPr>
                <w:rFonts w:hint="eastAsia"/>
              </w:rPr>
              <w:t>nation</w:t>
            </w:r>
          </w:p>
        </w:tc>
        <w:tc>
          <w:tcPr>
            <w:tcW w:w="2268" w:type="dxa"/>
            <w:vAlign w:val="center"/>
          </w:tcPr>
          <w:p w14:paraId="01AD8DE9"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403" w:type="dxa"/>
          </w:tcPr>
          <w:p w14:paraId="7A29D5C5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31FAD444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180E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3B35BB8">
            <w:pPr>
              <w:rPr>
                <w:rFonts w:hint="eastAsia"/>
              </w:rPr>
            </w:pPr>
            <w:r>
              <w:rPr>
                <w:rFonts w:hint="eastAsia"/>
              </w:rPr>
              <w:t>nationOther</w:t>
            </w:r>
          </w:p>
        </w:tc>
        <w:tc>
          <w:tcPr>
            <w:tcW w:w="2268" w:type="dxa"/>
            <w:vAlign w:val="center"/>
          </w:tcPr>
          <w:p w14:paraId="42D2A9D7">
            <w:pPr>
              <w:rPr>
                <w:rFonts w:hint="eastAsia"/>
              </w:rPr>
            </w:pPr>
            <w:r>
              <w:rPr>
                <w:rFonts w:hint="eastAsia"/>
              </w:rPr>
              <w:t>民族其他</w:t>
            </w:r>
          </w:p>
        </w:tc>
        <w:tc>
          <w:tcPr>
            <w:tcW w:w="1403" w:type="dxa"/>
          </w:tcPr>
          <w:p w14:paraId="26CA6AA8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3E6A88CC">
            <w:pPr>
              <w:rPr>
                <w:rFonts w:hint="eastAsia"/>
              </w:rPr>
            </w:pPr>
          </w:p>
        </w:tc>
      </w:tr>
      <w:tr w14:paraId="345A8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9A13D14">
            <w:pPr>
              <w:rPr>
                <w:rFonts w:hint="eastAsia"/>
              </w:rPr>
            </w:pPr>
            <w:r>
              <w:rPr>
                <w:rFonts w:hint="eastAsia"/>
              </w:rPr>
              <w:t>aboBtype</w:t>
            </w:r>
          </w:p>
        </w:tc>
        <w:tc>
          <w:tcPr>
            <w:tcW w:w="2268" w:type="dxa"/>
            <w:vAlign w:val="center"/>
          </w:tcPr>
          <w:p w14:paraId="09B0CFC2">
            <w:pPr>
              <w:rPr>
                <w:rFonts w:hint="eastAsia"/>
              </w:rPr>
            </w:pPr>
            <w:r>
              <w:rPr>
                <w:rFonts w:hint="eastAsia"/>
              </w:rPr>
              <w:t>ABO血型代码</w:t>
            </w:r>
          </w:p>
        </w:tc>
        <w:tc>
          <w:tcPr>
            <w:tcW w:w="1403" w:type="dxa"/>
          </w:tcPr>
          <w:p w14:paraId="5F1EEE63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40AC2C8C">
            <w:pPr>
              <w:rPr>
                <w:rFonts w:hint="eastAsia"/>
              </w:rPr>
            </w:pPr>
            <w:r>
              <w:rPr>
                <w:rFonts w:hint="eastAsia"/>
              </w:rPr>
              <w:t>1 A型 2 B型 3 O型 4 AB型</w:t>
            </w:r>
          </w:p>
          <w:p w14:paraId="2835D5DF">
            <w:pPr>
              <w:rPr>
                <w:rFonts w:hint="eastAsia"/>
              </w:rPr>
            </w:pPr>
            <w:r>
              <w:rPr>
                <w:rFonts w:hint="eastAsia"/>
              </w:rPr>
              <w:t>5 不详</w:t>
            </w:r>
          </w:p>
        </w:tc>
      </w:tr>
      <w:tr w14:paraId="103CA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0B11AE0">
            <w:pPr>
              <w:rPr>
                <w:rFonts w:hint="eastAsia"/>
              </w:rPr>
            </w:pPr>
            <w:r>
              <w:rPr>
                <w:rFonts w:hint="eastAsia"/>
              </w:rPr>
              <w:t>rhBtype</w:t>
            </w:r>
          </w:p>
        </w:tc>
        <w:tc>
          <w:tcPr>
            <w:tcW w:w="2268" w:type="dxa"/>
            <w:vAlign w:val="center"/>
          </w:tcPr>
          <w:p w14:paraId="7560C516">
            <w:pPr>
              <w:rPr>
                <w:rFonts w:hint="eastAsia"/>
              </w:rPr>
            </w:pPr>
            <w:r>
              <w:rPr>
                <w:rFonts w:hint="eastAsia"/>
              </w:rPr>
              <w:t>Rh血型代码</w:t>
            </w:r>
          </w:p>
        </w:tc>
        <w:tc>
          <w:tcPr>
            <w:tcW w:w="1403" w:type="dxa"/>
          </w:tcPr>
          <w:p w14:paraId="1C75C24C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6CABA743">
            <w:pPr>
              <w:rPr>
                <w:rFonts w:hint="eastAsia"/>
              </w:rPr>
            </w:pPr>
            <w:r>
              <w:rPr>
                <w:rFonts w:hint="eastAsia"/>
              </w:rPr>
              <w:t>1 Rh阴性 2 Rh阳性 3不详</w:t>
            </w:r>
          </w:p>
        </w:tc>
      </w:tr>
      <w:tr w14:paraId="75E1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17B24F0">
            <w:pPr>
              <w:rPr>
                <w:rFonts w:hint="eastAsia"/>
              </w:rPr>
            </w:pPr>
            <w:r>
              <w:rPr>
                <w:rFonts w:hint="eastAsia"/>
              </w:rPr>
              <w:t>education</w:t>
            </w:r>
          </w:p>
        </w:tc>
        <w:tc>
          <w:tcPr>
            <w:tcW w:w="2268" w:type="dxa"/>
            <w:vAlign w:val="center"/>
          </w:tcPr>
          <w:p w14:paraId="6C44BCCA">
            <w:pPr>
              <w:rPr>
                <w:rFonts w:hint="eastAsia"/>
              </w:rPr>
            </w:pPr>
            <w:r>
              <w:rPr>
                <w:rFonts w:hint="eastAsia"/>
              </w:rPr>
              <w:t>文化程度（学历）代码</w:t>
            </w:r>
          </w:p>
        </w:tc>
        <w:tc>
          <w:tcPr>
            <w:tcW w:w="1403" w:type="dxa"/>
          </w:tcPr>
          <w:p w14:paraId="240B74AA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668776B2">
            <w:pPr>
              <w:rPr>
                <w:rFonts w:hint="eastAsia"/>
              </w:rPr>
            </w:pPr>
            <w:r>
              <w:rPr>
                <w:rFonts w:hint="eastAsia"/>
              </w:rPr>
              <w:t>00 不详 10 研究生教育 20 大学本科 30 大学专科 40中等职业教育 60 普通高级中学教育 70 初级中学教育 80小学教育 90 其他</w:t>
            </w:r>
          </w:p>
        </w:tc>
      </w:tr>
      <w:tr w14:paraId="0D0A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6577250">
            <w:pPr>
              <w:rPr>
                <w:rFonts w:hint="eastAsia"/>
              </w:rPr>
            </w:pPr>
            <w:r>
              <w:rPr>
                <w:rFonts w:hint="eastAsia"/>
              </w:rPr>
              <w:t>profession</w:t>
            </w:r>
          </w:p>
        </w:tc>
        <w:tc>
          <w:tcPr>
            <w:tcW w:w="2268" w:type="dxa"/>
            <w:vAlign w:val="center"/>
          </w:tcPr>
          <w:p w14:paraId="43C9573B">
            <w:pPr>
              <w:rPr>
                <w:rFonts w:hint="eastAsia"/>
              </w:rPr>
            </w:pPr>
            <w:r>
              <w:rPr>
                <w:rFonts w:hint="eastAsia"/>
              </w:rPr>
              <w:t>职业代码</w:t>
            </w:r>
          </w:p>
        </w:tc>
        <w:tc>
          <w:tcPr>
            <w:tcW w:w="1403" w:type="dxa"/>
          </w:tcPr>
          <w:p w14:paraId="1E24490E">
            <w:pPr>
              <w:rPr>
                <w:rFonts w:hint="eastAsia"/>
              </w:rPr>
            </w:pPr>
            <w:r>
              <w:rPr>
                <w:rFonts w:hint="eastAsia"/>
              </w:rPr>
              <w:t>是（二选一）</w:t>
            </w:r>
          </w:p>
        </w:tc>
        <w:tc>
          <w:tcPr>
            <w:tcW w:w="3119" w:type="dxa"/>
          </w:tcPr>
          <w:p w14:paraId="711350A9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5116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059F066">
            <w:pPr>
              <w:rPr>
                <w:rFonts w:hint="eastAsia"/>
              </w:rPr>
            </w:pPr>
            <w:r>
              <w:rPr>
                <w:rFonts w:hint="eastAsia"/>
              </w:rPr>
              <w:t>employSituation</w:t>
            </w:r>
          </w:p>
        </w:tc>
        <w:tc>
          <w:tcPr>
            <w:tcW w:w="2268" w:type="dxa"/>
            <w:vAlign w:val="center"/>
          </w:tcPr>
          <w:p w14:paraId="756850B8">
            <w:pPr>
              <w:rPr>
                <w:rFonts w:hint="eastAsia"/>
              </w:rPr>
            </w:pPr>
            <w:r>
              <w:rPr>
                <w:rFonts w:hint="eastAsia"/>
              </w:rPr>
              <w:t>就业状况</w:t>
            </w:r>
          </w:p>
        </w:tc>
        <w:tc>
          <w:tcPr>
            <w:tcW w:w="1403" w:type="dxa"/>
          </w:tcPr>
          <w:p w14:paraId="3DED909D">
            <w:pPr>
              <w:rPr>
                <w:rFonts w:hint="eastAsia"/>
              </w:rPr>
            </w:pPr>
            <w:r>
              <w:rPr>
                <w:rFonts w:hint="eastAsia"/>
              </w:rPr>
              <w:t>是（二选一）</w:t>
            </w:r>
          </w:p>
        </w:tc>
        <w:tc>
          <w:tcPr>
            <w:tcW w:w="3119" w:type="dxa"/>
          </w:tcPr>
          <w:p w14:paraId="5DD1B4EB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0FC6B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90822D8">
            <w:pPr>
              <w:rPr>
                <w:rFonts w:hint="eastAsia"/>
              </w:rPr>
            </w:pPr>
            <w:r>
              <w:rPr>
                <w:rFonts w:hint="eastAsia"/>
              </w:rPr>
              <w:t>marriage</w:t>
            </w:r>
          </w:p>
        </w:tc>
        <w:tc>
          <w:tcPr>
            <w:tcW w:w="2268" w:type="dxa"/>
            <w:vAlign w:val="center"/>
          </w:tcPr>
          <w:p w14:paraId="782D9AEC">
            <w:pPr>
              <w:rPr>
                <w:rFonts w:hint="eastAsia"/>
              </w:rPr>
            </w:pPr>
            <w:r>
              <w:rPr>
                <w:rFonts w:hint="eastAsia"/>
              </w:rPr>
              <w:t>婚姻状况代码</w:t>
            </w:r>
          </w:p>
        </w:tc>
        <w:tc>
          <w:tcPr>
            <w:tcW w:w="1403" w:type="dxa"/>
          </w:tcPr>
          <w:p w14:paraId="089D4381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14335168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516D6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54DB385">
            <w:pPr>
              <w:rPr>
                <w:rFonts w:hint="eastAsia"/>
              </w:rPr>
            </w:pPr>
            <w:r>
              <w:rPr>
                <w:rFonts w:hint="eastAsia"/>
              </w:rPr>
              <w:t>medicalPaymentcode</w:t>
            </w:r>
          </w:p>
        </w:tc>
        <w:tc>
          <w:tcPr>
            <w:tcW w:w="2268" w:type="dxa"/>
            <w:vAlign w:val="center"/>
          </w:tcPr>
          <w:p w14:paraId="20ECCA96">
            <w:pPr>
              <w:rPr>
                <w:rFonts w:hint="eastAsia"/>
              </w:rPr>
            </w:pPr>
            <w:r>
              <w:rPr>
                <w:rFonts w:hint="eastAsia"/>
              </w:rPr>
              <w:t>医疗费用支付方式代码</w:t>
            </w:r>
          </w:p>
        </w:tc>
        <w:tc>
          <w:tcPr>
            <w:tcW w:w="1403" w:type="dxa"/>
          </w:tcPr>
          <w:p w14:paraId="3724AB18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4C47FF4">
            <w:pPr>
              <w:rPr>
                <w:rFonts w:hint="eastAsia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6ED15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DAF34D8">
            <w:pPr>
              <w:rPr>
                <w:rFonts w:hint="eastAsia"/>
              </w:rPr>
            </w:pPr>
            <w:r>
              <w:rPr>
                <w:rFonts w:hint="eastAsia"/>
              </w:rPr>
              <w:t>paddressProvince</w:t>
            </w:r>
          </w:p>
        </w:tc>
        <w:tc>
          <w:tcPr>
            <w:tcW w:w="2268" w:type="dxa"/>
            <w:vAlign w:val="center"/>
          </w:tcPr>
          <w:p w14:paraId="758B2BBD">
            <w:pPr>
              <w:rPr>
                <w:rFonts w:hint="eastAsia"/>
              </w:rPr>
            </w:pPr>
            <w:r>
              <w:rPr>
                <w:rFonts w:hint="eastAsia"/>
              </w:rPr>
              <w:t>户籍地——省（自治区、直辖市）</w:t>
            </w:r>
          </w:p>
        </w:tc>
        <w:tc>
          <w:tcPr>
            <w:tcW w:w="1403" w:type="dxa"/>
          </w:tcPr>
          <w:p w14:paraId="7719F9CD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3A912F53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3A733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FAD1C2B">
            <w:pPr>
              <w:rPr>
                <w:rFonts w:hint="eastAsia"/>
              </w:rPr>
            </w:pPr>
            <w:r>
              <w:rPr>
                <w:rFonts w:hint="eastAsia"/>
              </w:rPr>
              <w:t>paddressCity</w:t>
            </w:r>
          </w:p>
        </w:tc>
        <w:tc>
          <w:tcPr>
            <w:tcW w:w="2268" w:type="dxa"/>
            <w:vAlign w:val="center"/>
          </w:tcPr>
          <w:p w14:paraId="5F1E9654">
            <w:pPr>
              <w:rPr>
                <w:rFonts w:hint="eastAsia"/>
              </w:rPr>
            </w:pPr>
            <w:r>
              <w:rPr>
                <w:rFonts w:hint="eastAsia"/>
              </w:rPr>
              <w:t>户籍地——市（地区）</w:t>
            </w:r>
          </w:p>
        </w:tc>
        <w:tc>
          <w:tcPr>
            <w:tcW w:w="1403" w:type="dxa"/>
          </w:tcPr>
          <w:p w14:paraId="337A0655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6B51C158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4E3A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22B3C56">
            <w:pPr>
              <w:rPr>
                <w:rFonts w:hint="eastAsia"/>
              </w:rPr>
            </w:pPr>
            <w:r>
              <w:rPr>
                <w:rFonts w:hint="eastAsia"/>
              </w:rPr>
              <w:t>paddressCounty</w:t>
            </w:r>
          </w:p>
        </w:tc>
        <w:tc>
          <w:tcPr>
            <w:tcW w:w="2268" w:type="dxa"/>
            <w:vAlign w:val="center"/>
          </w:tcPr>
          <w:p w14:paraId="7FB699F0">
            <w:pPr>
              <w:rPr>
                <w:rFonts w:hint="eastAsia"/>
              </w:rPr>
            </w:pPr>
            <w:r>
              <w:rPr>
                <w:rFonts w:hint="eastAsia"/>
              </w:rPr>
              <w:t>户籍地——县（区）</w:t>
            </w:r>
          </w:p>
        </w:tc>
        <w:tc>
          <w:tcPr>
            <w:tcW w:w="1403" w:type="dxa"/>
          </w:tcPr>
          <w:p w14:paraId="1B3C7F34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7AE8C0D5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68CA1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3C455FE8">
            <w:pPr>
              <w:rPr>
                <w:rFonts w:hint="eastAsia"/>
              </w:rPr>
            </w:pPr>
            <w:r>
              <w:rPr>
                <w:rFonts w:hint="eastAsia"/>
              </w:rPr>
              <w:t>paddressTown</w:t>
            </w:r>
          </w:p>
        </w:tc>
        <w:tc>
          <w:tcPr>
            <w:tcW w:w="2268" w:type="dxa"/>
            <w:vAlign w:val="center"/>
          </w:tcPr>
          <w:p w14:paraId="4C7D2757">
            <w:pPr>
              <w:rPr>
                <w:rFonts w:hint="eastAsia"/>
              </w:rPr>
            </w:pPr>
            <w:r>
              <w:rPr>
                <w:rFonts w:hint="eastAsia"/>
              </w:rPr>
              <w:t>户籍地——乡（镇、街道）</w:t>
            </w:r>
          </w:p>
        </w:tc>
        <w:tc>
          <w:tcPr>
            <w:tcW w:w="1403" w:type="dxa"/>
          </w:tcPr>
          <w:p w14:paraId="785B0932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577CC623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47944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C55A5A2">
            <w:pPr>
              <w:rPr>
                <w:rFonts w:hint="eastAsia"/>
              </w:rPr>
            </w:pPr>
            <w:r>
              <w:rPr>
                <w:rFonts w:hint="eastAsia"/>
              </w:rPr>
              <w:t>paddressCommittee</w:t>
            </w:r>
          </w:p>
        </w:tc>
        <w:tc>
          <w:tcPr>
            <w:tcW w:w="2268" w:type="dxa"/>
            <w:vAlign w:val="center"/>
          </w:tcPr>
          <w:p w14:paraId="6CC013F0">
            <w:pPr>
              <w:rPr>
                <w:rFonts w:hint="eastAsia"/>
              </w:rPr>
            </w:pPr>
            <w:r>
              <w:rPr>
                <w:rFonts w:hint="eastAsia"/>
              </w:rPr>
              <w:t>户籍地——居委会、村</w:t>
            </w:r>
          </w:p>
        </w:tc>
        <w:tc>
          <w:tcPr>
            <w:tcW w:w="1403" w:type="dxa"/>
          </w:tcPr>
          <w:p w14:paraId="1FC9C118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A018692">
            <w:pPr>
              <w:rPr>
                <w:rFonts w:hint="eastAsia"/>
              </w:rPr>
            </w:pPr>
          </w:p>
        </w:tc>
      </w:tr>
      <w:tr w14:paraId="522F2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DBA3446">
            <w:pPr>
              <w:rPr>
                <w:rFonts w:hint="eastAsia"/>
              </w:rPr>
            </w:pPr>
            <w:r>
              <w:rPr>
                <w:rFonts w:hint="eastAsia"/>
              </w:rPr>
              <w:t>paddressOther</w:t>
            </w:r>
          </w:p>
        </w:tc>
        <w:tc>
          <w:tcPr>
            <w:tcW w:w="2268" w:type="dxa"/>
            <w:vAlign w:val="center"/>
          </w:tcPr>
          <w:p w14:paraId="0B742911">
            <w:pPr>
              <w:rPr>
                <w:rFonts w:hint="eastAsia"/>
              </w:rPr>
            </w:pPr>
            <w:r>
              <w:rPr>
                <w:rFonts w:hint="eastAsia"/>
              </w:rPr>
              <w:t>户籍地——地址文本</w:t>
            </w:r>
          </w:p>
        </w:tc>
        <w:tc>
          <w:tcPr>
            <w:tcW w:w="1403" w:type="dxa"/>
          </w:tcPr>
          <w:p w14:paraId="0258172B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087D839F">
            <w:pPr>
              <w:rPr>
                <w:rFonts w:hint="eastAsia"/>
              </w:rPr>
            </w:pPr>
            <w:r>
              <w:rPr>
                <w:rFonts w:hint="eastAsia"/>
              </w:rPr>
              <w:t>ispermamentAddress=1，为必填项</w:t>
            </w:r>
          </w:p>
        </w:tc>
      </w:tr>
      <w:tr w14:paraId="0756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6851D5B">
            <w:pPr>
              <w:rPr>
                <w:rFonts w:hint="eastAsia"/>
              </w:rPr>
            </w:pPr>
            <w:r>
              <w:rPr>
                <w:rFonts w:hint="eastAsia"/>
              </w:rPr>
              <w:t>deathDate</w:t>
            </w:r>
          </w:p>
        </w:tc>
        <w:tc>
          <w:tcPr>
            <w:tcW w:w="2268" w:type="dxa"/>
            <w:vAlign w:val="center"/>
          </w:tcPr>
          <w:p w14:paraId="6BC419E7">
            <w:pPr>
              <w:rPr>
                <w:rFonts w:hint="eastAsia"/>
              </w:rPr>
            </w:pPr>
            <w:r>
              <w:rPr>
                <w:rFonts w:hint="eastAsia"/>
              </w:rPr>
              <w:t>死亡日期</w:t>
            </w:r>
          </w:p>
        </w:tc>
        <w:tc>
          <w:tcPr>
            <w:tcW w:w="1403" w:type="dxa"/>
          </w:tcPr>
          <w:p w14:paraId="5D2297D8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3282D16">
            <w:pPr>
              <w:rPr>
                <w:rFonts w:hint="eastAsia"/>
              </w:rPr>
            </w:pPr>
            <w:r>
              <w:rPr>
                <w:rFonts w:hint="eastAsia"/>
              </w:rPr>
              <w:t>格式如： 2007-01-20</w:t>
            </w:r>
          </w:p>
        </w:tc>
      </w:tr>
      <w:tr w14:paraId="7A5A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81C534B">
            <w:pPr>
              <w:rPr>
                <w:rFonts w:hint="eastAsia"/>
              </w:rPr>
            </w:pPr>
            <w:r>
              <w:rPr>
                <w:rFonts w:hint="eastAsia"/>
              </w:rPr>
              <w:t>deathReason</w:t>
            </w:r>
          </w:p>
        </w:tc>
        <w:tc>
          <w:tcPr>
            <w:tcW w:w="2268" w:type="dxa"/>
            <w:vAlign w:val="center"/>
          </w:tcPr>
          <w:p w14:paraId="11B419E6">
            <w:pPr>
              <w:rPr>
                <w:rFonts w:hint="eastAsia"/>
              </w:rPr>
            </w:pPr>
            <w:r>
              <w:rPr>
                <w:rFonts w:hint="eastAsia"/>
              </w:rPr>
              <w:t>死亡原因名称</w:t>
            </w:r>
          </w:p>
        </w:tc>
        <w:tc>
          <w:tcPr>
            <w:tcW w:w="1403" w:type="dxa"/>
          </w:tcPr>
          <w:p w14:paraId="45524221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FBFC0F4">
            <w:pPr>
              <w:rPr>
                <w:rFonts w:hint="eastAsia"/>
              </w:rPr>
            </w:pPr>
          </w:p>
        </w:tc>
      </w:tr>
      <w:tr w14:paraId="655C6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5BF8181">
            <w:pPr>
              <w:rPr>
                <w:rFonts w:hint="eastAsia"/>
              </w:rPr>
            </w:pPr>
            <w:r>
              <w:rPr>
                <w:rFonts w:hint="eastAsia"/>
              </w:rPr>
              <w:t>inheritHistory</w:t>
            </w:r>
          </w:p>
        </w:tc>
        <w:tc>
          <w:tcPr>
            <w:tcW w:w="2268" w:type="dxa"/>
            <w:vAlign w:val="center"/>
          </w:tcPr>
          <w:p w14:paraId="4ED83B82">
            <w:pPr>
              <w:rPr>
                <w:rFonts w:hint="eastAsia"/>
              </w:rPr>
            </w:pPr>
            <w:r>
              <w:rPr>
                <w:rFonts w:hint="eastAsia"/>
              </w:rPr>
              <w:t>遗传病史</w:t>
            </w:r>
          </w:p>
        </w:tc>
        <w:tc>
          <w:tcPr>
            <w:tcW w:w="1403" w:type="dxa"/>
          </w:tcPr>
          <w:p w14:paraId="586FB7A0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50E46751">
            <w:pPr>
              <w:rPr>
                <w:rFonts w:hint="eastAsia"/>
              </w:rPr>
            </w:pPr>
          </w:p>
        </w:tc>
      </w:tr>
      <w:tr w14:paraId="2DF26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4105646">
            <w:pPr>
              <w:rPr>
                <w:rFonts w:hint="eastAsia"/>
              </w:rPr>
            </w:pPr>
            <w:r>
              <w:rPr>
                <w:rFonts w:hint="eastAsia"/>
              </w:rPr>
              <w:t>signKitchen</w:t>
            </w:r>
          </w:p>
        </w:tc>
        <w:tc>
          <w:tcPr>
            <w:tcW w:w="2268" w:type="dxa"/>
            <w:vAlign w:val="center"/>
          </w:tcPr>
          <w:p w14:paraId="21CA9053">
            <w:pPr>
              <w:rPr>
                <w:rFonts w:hint="eastAsia"/>
              </w:rPr>
            </w:pPr>
            <w:r>
              <w:rPr>
                <w:rFonts w:hint="eastAsia"/>
              </w:rPr>
              <w:t>家庭厨房排风设施标识</w:t>
            </w:r>
          </w:p>
        </w:tc>
        <w:tc>
          <w:tcPr>
            <w:tcW w:w="1403" w:type="dxa"/>
          </w:tcPr>
          <w:p w14:paraId="730F9245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376B6444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283B7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672488C">
            <w:pPr>
              <w:rPr>
                <w:rFonts w:hint="eastAsia"/>
              </w:rPr>
            </w:pPr>
            <w:r>
              <w:rPr>
                <w:rFonts w:hint="eastAsia"/>
              </w:rPr>
              <w:t>kitchenType</w:t>
            </w:r>
          </w:p>
        </w:tc>
        <w:tc>
          <w:tcPr>
            <w:tcW w:w="2268" w:type="dxa"/>
            <w:vAlign w:val="center"/>
          </w:tcPr>
          <w:p w14:paraId="2955FBF3">
            <w:pPr>
              <w:rPr>
                <w:rFonts w:hint="eastAsia"/>
              </w:rPr>
            </w:pPr>
            <w:r>
              <w:rPr>
                <w:rFonts w:hint="eastAsia"/>
              </w:rPr>
              <w:t>家庭厨房排风设施类别代码</w:t>
            </w:r>
          </w:p>
        </w:tc>
        <w:tc>
          <w:tcPr>
            <w:tcW w:w="1403" w:type="dxa"/>
          </w:tcPr>
          <w:p w14:paraId="62AF71FE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7FB4F982">
            <w:pPr>
              <w:rPr>
                <w:rFonts w:hint="eastAsia"/>
              </w:rPr>
            </w:pPr>
            <w:r>
              <w:rPr>
                <w:rFonts w:hint="eastAsia"/>
              </w:rPr>
              <w:t>1 油烟机 2 换气扇</w:t>
            </w:r>
          </w:p>
          <w:p w14:paraId="5CD4E111">
            <w:pPr>
              <w:rPr>
                <w:rFonts w:hint="eastAsia"/>
              </w:rPr>
            </w:pPr>
            <w:r>
              <w:rPr>
                <w:rFonts w:hint="eastAsia"/>
              </w:rPr>
              <w:t>3烟囱 9其他</w:t>
            </w:r>
          </w:p>
          <w:p w14:paraId="6DCB384B">
            <w:pPr>
              <w:rPr>
                <w:rFonts w:hint="eastAsia"/>
              </w:rPr>
            </w:pPr>
          </w:p>
        </w:tc>
      </w:tr>
      <w:tr w14:paraId="0798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04" w:type="dxa"/>
            <w:vAlign w:val="center"/>
          </w:tcPr>
          <w:p w14:paraId="0D46781E">
            <w:pPr>
              <w:rPr>
                <w:rFonts w:hint="eastAsia"/>
              </w:rPr>
            </w:pPr>
            <w:r>
              <w:rPr>
                <w:rFonts w:hint="eastAsia"/>
              </w:rPr>
              <w:t>fuelType</w:t>
            </w:r>
          </w:p>
        </w:tc>
        <w:tc>
          <w:tcPr>
            <w:tcW w:w="2268" w:type="dxa"/>
            <w:vAlign w:val="center"/>
          </w:tcPr>
          <w:p w14:paraId="637AC401">
            <w:pPr>
              <w:rPr>
                <w:rFonts w:hint="eastAsia"/>
              </w:rPr>
            </w:pPr>
            <w:r>
              <w:rPr>
                <w:rFonts w:hint="eastAsia"/>
              </w:rPr>
              <w:t>家庭燃料类别代码</w:t>
            </w:r>
          </w:p>
        </w:tc>
        <w:tc>
          <w:tcPr>
            <w:tcW w:w="1403" w:type="dxa"/>
          </w:tcPr>
          <w:p w14:paraId="77BE4189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58E5298B">
            <w:pPr>
              <w:rPr>
                <w:rFonts w:hint="eastAsia"/>
              </w:rPr>
            </w:pPr>
            <w:r>
              <w:rPr>
                <w:rFonts w:hint="eastAsia"/>
              </w:rPr>
              <w:t>1 液化气 2 煤 3 天然气</w:t>
            </w:r>
          </w:p>
          <w:p w14:paraId="6A778E3D">
            <w:pPr>
              <w:rPr>
                <w:rFonts w:hint="eastAsia"/>
              </w:rPr>
            </w:pPr>
            <w:r>
              <w:rPr>
                <w:rFonts w:hint="eastAsia"/>
              </w:rPr>
              <w:t>4 沼气 5 柴火 9 其他</w:t>
            </w:r>
          </w:p>
        </w:tc>
      </w:tr>
      <w:tr w14:paraId="751A0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5F398D6">
            <w:pPr>
              <w:rPr>
                <w:rFonts w:hint="eastAsia"/>
              </w:rPr>
            </w:pPr>
            <w:r>
              <w:rPr>
                <w:rFonts w:hint="eastAsia"/>
              </w:rPr>
              <w:t>drinkwaterType</w:t>
            </w:r>
          </w:p>
        </w:tc>
        <w:tc>
          <w:tcPr>
            <w:tcW w:w="2268" w:type="dxa"/>
            <w:vAlign w:val="center"/>
          </w:tcPr>
          <w:p w14:paraId="6D3AFE7D">
            <w:pPr>
              <w:rPr>
                <w:rFonts w:hint="eastAsia"/>
              </w:rPr>
            </w:pPr>
            <w:r>
              <w:rPr>
                <w:rFonts w:hint="eastAsia"/>
              </w:rPr>
              <w:t>家庭饮水类别代码</w:t>
            </w:r>
          </w:p>
        </w:tc>
        <w:tc>
          <w:tcPr>
            <w:tcW w:w="1403" w:type="dxa"/>
          </w:tcPr>
          <w:p w14:paraId="0B41FCD2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7D8CBE0E">
            <w:pPr>
              <w:rPr>
                <w:rFonts w:hint="eastAsia"/>
              </w:rPr>
            </w:pPr>
            <w:r>
              <w:rPr>
                <w:rFonts w:hint="eastAsia"/>
              </w:rPr>
              <w:t>1 自来水 2经净化过滤的水</w:t>
            </w:r>
          </w:p>
          <w:p w14:paraId="1B64210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3 井水 4河湖水 5 塘水 </w:t>
            </w:r>
          </w:p>
          <w:p w14:paraId="6B5348BA">
            <w:pPr>
              <w:rPr>
                <w:rFonts w:hint="eastAsia"/>
              </w:rPr>
            </w:pPr>
            <w:r>
              <w:rPr>
                <w:rFonts w:hint="eastAsia"/>
              </w:rPr>
              <w:t>9其他</w:t>
            </w:r>
          </w:p>
        </w:tc>
      </w:tr>
      <w:tr w14:paraId="4661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104" w:type="dxa"/>
            <w:vAlign w:val="center"/>
          </w:tcPr>
          <w:p w14:paraId="01F9B0A5">
            <w:pPr>
              <w:rPr>
                <w:rFonts w:hint="eastAsia"/>
              </w:rPr>
            </w:pPr>
            <w:r>
              <w:rPr>
                <w:rFonts w:hint="eastAsia"/>
              </w:rPr>
              <w:t>toiletType</w:t>
            </w:r>
          </w:p>
        </w:tc>
        <w:tc>
          <w:tcPr>
            <w:tcW w:w="2268" w:type="dxa"/>
            <w:vAlign w:val="center"/>
          </w:tcPr>
          <w:p w14:paraId="62FA59D2">
            <w:pPr>
              <w:rPr>
                <w:rFonts w:hint="eastAsia"/>
              </w:rPr>
            </w:pPr>
            <w:r>
              <w:rPr>
                <w:rFonts w:hint="eastAsia"/>
              </w:rPr>
              <w:t>家庭厕所类别代码</w:t>
            </w:r>
          </w:p>
        </w:tc>
        <w:tc>
          <w:tcPr>
            <w:tcW w:w="1403" w:type="dxa"/>
          </w:tcPr>
          <w:p w14:paraId="3954A9C1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0012124">
            <w:pPr>
              <w:rPr>
                <w:rFonts w:hint="eastAsia"/>
              </w:rPr>
            </w:pPr>
            <w:r>
              <w:rPr>
                <w:rFonts w:hint="eastAsia"/>
              </w:rPr>
              <w:t>1卫生厕所 2一格或二格粪池式 3马桶 4 露天粪坑 5简易棚厕 9其他</w:t>
            </w:r>
          </w:p>
        </w:tc>
      </w:tr>
      <w:tr w14:paraId="46221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15793AC8">
            <w:pPr>
              <w:rPr>
                <w:rFonts w:hint="eastAsia"/>
              </w:rPr>
            </w:pPr>
            <w:r>
              <w:rPr>
                <w:rFonts w:hint="eastAsia"/>
              </w:rPr>
              <w:t>livestockType</w:t>
            </w:r>
          </w:p>
        </w:tc>
        <w:tc>
          <w:tcPr>
            <w:tcW w:w="2268" w:type="dxa"/>
            <w:vAlign w:val="center"/>
          </w:tcPr>
          <w:p w14:paraId="66D0B5AA">
            <w:pPr>
              <w:rPr>
                <w:rFonts w:hint="eastAsia"/>
              </w:rPr>
            </w:pPr>
            <w:r>
              <w:rPr>
                <w:rFonts w:hint="eastAsia"/>
              </w:rPr>
              <w:t>家庭禽畜栏类别代码</w:t>
            </w:r>
          </w:p>
        </w:tc>
        <w:tc>
          <w:tcPr>
            <w:tcW w:w="1403" w:type="dxa"/>
          </w:tcPr>
          <w:p w14:paraId="6FD61EA2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46231EE">
            <w:pPr>
              <w:rPr>
                <w:rFonts w:hint="eastAsia"/>
              </w:rPr>
            </w:pPr>
            <w:r>
              <w:rPr>
                <w:rFonts w:hint="eastAsia"/>
              </w:rPr>
              <w:t>1 单设 2 室内 3 室外</w:t>
            </w:r>
          </w:p>
        </w:tc>
      </w:tr>
      <w:tr w14:paraId="2E8F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258025C3">
            <w:pPr>
              <w:rPr>
                <w:rFonts w:hint="eastAsia"/>
              </w:rPr>
            </w:pPr>
            <w:r>
              <w:rPr>
                <w:rFonts w:hint="eastAsia"/>
              </w:rPr>
              <w:t>signExposure</w:t>
            </w:r>
          </w:p>
        </w:tc>
        <w:tc>
          <w:tcPr>
            <w:tcW w:w="2268" w:type="dxa"/>
            <w:vAlign w:val="center"/>
          </w:tcPr>
          <w:p w14:paraId="40356A0E">
            <w:pPr>
              <w:rPr>
                <w:rFonts w:hint="eastAsia"/>
              </w:rPr>
            </w:pPr>
            <w:r>
              <w:rPr>
                <w:rFonts w:hint="eastAsia"/>
              </w:rPr>
              <w:t>环境危险因素暴露类别标志</w:t>
            </w:r>
          </w:p>
        </w:tc>
        <w:tc>
          <w:tcPr>
            <w:tcW w:w="1403" w:type="dxa"/>
          </w:tcPr>
          <w:p w14:paraId="5C32681C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14D0EFE3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4430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5E0198E">
            <w:pPr>
              <w:rPr>
                <w:rFonts w:hint="eastAsia"/>
              </w:rPr>
            </w:pPr>
            <w:r>
              <w:rPr>
                <w:rFonts w:hint="eastAsia"/>
              </w:rPr>
              <w:t>signAllergy</w:t>
            </w:r>
          </w:p>
        </w:tc>
        <w:tc>
          <w:tcPr>
            <w:tcW w:w="2268" w:type="dxa"/>
            <w:vAlign w:val="center"/>
          </w:tcPr>
          <w:p w14:paraId="11414317">
            <w:pPr>
              <w:rPr>
                <w:rFonts w:hint="eastAsia"/>
              </w:rPr>
            </w:pPr>
            <w:r>
              <w:rPr>
                <w:rFonts w:hint="eastAsia"/>
              </w:rPr>
              <w:t>药物过敏史标志</w:t>
            </w:r>
          </w:p>
        </w:tc>
        <w:tc>
          <w:tcPr>
            <w:tcW w:w="1403" w:type="dxa"/>
          </w:tcPr>
          <w:p w14:paraId="0FB78F6B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005A8FB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0232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FC5C60D">
            <w:pPr>
              <w:rPr>
                <w:rFonts w:hint="eastAsia"/>
              </w:rPr>
            </w:pPr>
            <w:r>
              <w:rPr>
                <w:rFonts w:hint="eastAsia"/>
              </w:rPr>
              <w:t>signOperation</w:t>
            </w:r>
          </w:p>
        </w:tc>
        <w:tc>
          <w:tcPr>
            <w:tcW w:w="2268" w:type="dxa"/>
            <w:vAlign w:val="center"/>
          </w:tcPr>
          <w:p w14:paraId="314B8F1B">
            <w:pPr>
              <w:rPr>
                <w:rFonts w:hint="eastAsia"/>
              </w:rPr>
            </w:pPr>
            <w:r>
              <w:rPr>
                <w:rFonts w:hint="eastAsia"/>
              </w:rPr>
              <w:t>手术史标志</w:t>
            </w:r>
          </w:p>
        </w:tc>
        <w:tc>
          <w:tcPr>
            <w:tcW w:w="1403" w:type="dxa"/>
          </w:tcPr>
          <w:p w14:paraId="3ABDC2FE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CEE6F5B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1A663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6CCF9C3E">
            <w:pPr>
              <w:rPr>
                <w:rFonts w:hint="eastAsia"/>
              </w:rPr>
            </w:pPr>
            <w:r>
              <w:rPr>
                <w:rFonts w:hint="eastAsia"/>
              </w:rPr>
              <w:t>signTrauma</w:t>
            </w:r>
          </w:p>
        </w:tc>
        <w:tc>
          <w:tcPr>
            <w:tcW w:w="2268" w:type="dxa"/>
            <w:vAlign w:val="center"/>
          </w:tcPr>
          <w:p w14:paraId="73A9D695">
            <w:pPr>
              <w:rPr>
                <w:rFonts w:hint="eastAsia"/>
              </w:rPr>
            </w:pPr>
            <w:r>
              <w:rPr>
                <w:rFonts w:hint="eastAsia"/>
              </w:rPr>
              <w:t>外伤史标志</w:t>
            </w:r>
          </w:p>
        </w:tc>
        <w:tc>
          <w:tcPr>
            <w:tcW w:w="1403" w:type="dxa"/>
          </w:tcPr>
          <w:p w14:paraId="5599FDCD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FAA7C10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5709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F299197">
            <w:pPr>
              <w:rPr>
                <w:rFonts w:hint="eastAsia"/>
              </w:rPr>
            </w:pPr>
            <w:r>
              <w:rPr>
                <w:rFonts w:hint="eastAsia"/>
              </w:rPr>
              <w:t>signBloodtrans</w:t>
            </w:r>
          </w:p>
        </w:tc>
        <w:tc>
          <w:tcPr>
            <w:tcW w:w="2268" w:type="dxa"/>
            <w:vAlign w:val="center"/>
          </w:tcPr>
          <w:p w14:paraId="58C34630">
            <w:pPr>
              <w:rPr>
                <w:rFonts w:hint="eastAsia"/>
              </w:rPr>
            </w:pPr>
            <w:r>
              <w:rPr>
                <w:rFonts w:hint="eastAsia"/>
              </w:rPr>
              <w:t>输血史标志</w:t>
            </w:r>
          </w:p>
        </w:tc>
        <w:tc>
          <w:tcPr>
            <w:tcW w:w="1403" w:type="dxa"/>
          </w:tcPr>
          <w:p w14:paraId="566894B3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51D7B23">
            <w:pPr>
              <w:rPr>
                <w:rFonts w:hint="eastAsia"/>
              </w:rPr>
            </w:pPr>
            <w:r>
              <w:rPr>
                <w:rFonts w:hint="eastAsia"/>
              </w:rPr>
              <w:t>0:否1:是</w:t>
            </w:r>
          </w:p>
        </w:tc>
      </w:tr>
      <w:tr w14:paraId="00D8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2596BC34">
            <w:pPr>
              <w:rPr>
                <w:rFonts w:hint="eastAsia"/>
              </w:rPr>
            </w:pPr>
            <w:r>
              <w:t>createRecordDate</w:t>
            </w:r>
          </w:p>
        </w:tc>
        <w:tc>
          <w:tcPr>
            <w:tcW w:w="2268" w:type="dxa"/>
            <w:vAlign w:val="center"/>
          </w:tcPr>
          <w:p w14:paraId="22BECBB8">
            <w:pPr>
              <w:rPr>
                <w:rFonts w:hint="eastAsia"/>
              </w:rPr>
            </w:pPr>
            <w:r>
              <w:rPr>
                <w:rFonts w:hint="eastAsia"/>
              </w:rPr>
              <w:t>创建</w:t>
            </w:r>
            <w:r>
              <w:t>档案日期</w:t>
            </w:r>
          </w:p>
        </w:tc>
        <w:tc>
          <w:tcPr>
            <w:tcW w:w="1403" w:type="dxa"/>
          </w:tcPr>
          <w:p w14:paraId="0C9A077F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C1E48B7">
            <w:pPr>
              <w:rPr>
                <w:rFonts w:hint="eastAsia"/>
              </w:rPr>
            </w:pPr>
          </w:p>
        </w:tc>
      </w:tr>
      <w:tr w14:paraId="4E510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03927C16">
            <w:pPr>
              <w:rPr>
                <w:rFonts w:hint="eastAsia"/>
              </w:rPr>
            </w:pPr>
            <w:r>
              <w:t>createRecordDocId</w:t>
            </w:r>
          </w:p>
        </w:tc>
        <w:tc>
          <w:tcPr>
            <w:tcW w:w="2268" w:type="dxa"/>
            <w:vAlign w:val="center"/>
          </w:tcPr>
          <w:p w14:paraId="25AF0A59">
            <w:pPr>
              <w:rPr>
                <w:rFonts w:hint="eastAsia"/>
              </w:rPr>
            </w:pPr>
            <w:r>
              <w:rPr>
                <w:rFonts w:hint="eastAsia"/>
              </w:rPr>
              <w:t>建档</w:t>
            </w:r>
            <w:r>
              <w:t>医生ID</w:t>
            </w:r>
          </w:p>
        </w:tc>
        <w:tc>
          <w:tcPr>
            <w:tcW w:w="1403" w:type="dxa"/>
          </w:tcPr>
          <w:p w14:paraId="472CB9B4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9DCFFE1">
            <w:pPr>
              <w:rPr>
                <w:rFonts w:hint="eastAsia"/>
              </w:rPr>
            </w:pPr>
          </w:p>
        </w:tc>
      </w:tr>
      <w:tr w14:paraId="5402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16CC0375">
            <w:pPr>
              <w:rPr>
                <w:rFonts w:hint="eastAsia"/>
              </w:rPr>
            </w:pPr>
            <w:r>
              <w:t>createRecordDocNum</w:t>
            </w:r>
          </w:p>
        </w:tc>
        <w:tc>
          <w:tcPr>
            <w:tcW w:w="2268" w:type="dxa"/>
            <w:vAlign w:val="center"/>
          </w:tcPr>
          <w:p w14:paraId="2BAD5933">
            <w:pPr>
              <w:rPr>
                <w:rFonts w:hint="eastAsia"/>
              </w:rPr>
            </w:pPr>
            <w:r>
              <w:rPr>
                <w:rFonts w:hint="eastAsia"/>
              </w:rPr>
              <w:t>建档</w:t>
            </w:r>
            <w:r>
              <w:t>医生工号</w:t>
            </w:r>
          </w:p>
        </w:tc>
        <w:tc>
          <w:tcPr>
            <w:tcW w:w="1403" w:type="dxa"/>
          </w:tcPr>
          <w:p w14:paraId="3443CE1F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84757E0">
            <w:pPr>
              <w:rPr>
                <w:rFonts w:hint="eastAsia"/>
              </w:rPr>
            </w:pPr>
          </w:p>
        </w:tc>
      </w:tr>
      <w:tr w14:paraId="4871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8" w:hRule="atLeast"/>
        </w:trPr>
        <w:tc>
          <w:tcPr>
            <w:tcW w:w="2104" w:type="dxa"/>
            <w:vAlign w:val="center"/>
          </w:tcPr>
          <w:p w14:paraId="103DDE3F">
            <w:pPr>
              <w:rPr>
                <w:rFonts w:hint="eastAsia"/>
              </w:rPr>
            </w:pPr>
            <w:r>
              <w:t>createRecordOrg</w:t>
            </w:r>
          </w:p>
        </w:tc>
        <w:tc>
          <w:tcPr>
            <w:tcW w:w="2268" w:type="dxa"/>
            <w:vAlign w:val="center"/>
          </w:tcPr>
          <w:p w14:paraId="3083CC9D">
            <w:pPr>
              <w:rPr>
                <w:rFonts w:hint="eastAsia"/>
              </w:rPr>
            </w:pPr>
            <w:r>
              <w:rPr>
                <w:rFonts w:hint="eastAsia"/>
              </w:rPr>
              <w:t>医疗机构</w:t>
            </w:r>
            <w:r>
              <w:t>代码</w:t>
            </w:r>
          </w:p>
        </w:tc>
        <w:tc>
          <w:tcPr>
            <w:tcW w:w="1403" w:type="dxa"/>
          </w:tcPr>
          <w:p w14:paraId="4B4D5F94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258819C">
            <w:pPr>
              <w:rPr>
                <w:rFonts w:hint="eastAsia"/>
              </w:rPr>
            </w:pPr>
          </w:p>
        </w:tc>
      </w:tr>
      <w:tr w14:paraId="2925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04" w:type="dxa"/>
            <w:vAlign w:val="center"/>
          </w:tcPr>
          <w:p w14:paraId="3B512CD8">
            <w:pPr>
              <w:rPr>
                <w:rFonts w:hint="eastAsia"/>
              </w:rPr>
            </w:pPr>
            <w:r>
              <w:t>addresses</w:t>
            </w:r>
          </w:p>
        </w:tc>
        <w:tc>
          <w:tcPr>
            <w:tcW w:w="2268" w:type="dxa"/>
            <w:vAlign w:val="center"/>
          </w:tcPr>
          <w:p w14:paraId="3432300A">
            <w:pPr>
              <w:rPr>
                <w:rFonts w:hint="eastAsia"/>
              </w:rPr>
            </w:pPr>
            <w:r>
              <w:rPr>
                <w:rFonts w:hint="eastAsia"/>
              </w:rPr>
              <w:t>居住地址</w:t>
            </w:r>
          </w:p>
        </w:tc>
        <w:tc>
          <w:tcPr>
            <w:tcW w:w="1403" w:type="dxa"/>
          </w:tcPr>
          <w:p w14:paraId="0469B3BF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66215E22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集合类型，具体字段见居住地址字段</w:t>
            </w:r>
          </w:p>
        </w:tc>
      </w:tr>
      <w:tr w14:paraId="7188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104" w:type="dxa"/>
            <w:vAlign w:val="center"/>
          </w:tcPr>
          <w:p w14:paraId="0FECD82A">
            <w:pPr>
              <w:rPr>
                <w:rFonts w:hint="eastAsia"/>
              </w:rPr>
            </w:pPr>
            <w:r>
              <w:t>allergies</w:t>
            </w:r>
          </w:p>
        </w:tc>
        <w:tc>
          <w:tcPr>
            <w:tcW w:w="2268" w:type="dxa"/>
            <w:vAlign w:val="center"/>
          </w:tcPr>
          <w:p w14:paraId="0C2D807A">
            <w:pPr>
              <w:rPr>
                <w:rFonts w:hint="eastAsia"/>
              </w:rPr>
            </w:pPr>
            <w:r>
              <w:rPr>
                <w:rFonts w:hint="eastAsia"/>
              </w:rPr>
              <w:t>药物过敏史</w:t>
            </w:r>
          </w:p>
        </w:tc>
        <w:tc>
          <w:tcPr>
            <w:tcW w:w="1403" w:type="dxa"/>
          </w:tcPr>
          <w:p w14:paraId="48A68B28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38355845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集合类型，具体字段见药物过敏史字段</w:t>
            </w:r>
          </w:p>
        </w:tc>
      </w:tr>
      <w:tr w14:paraId="60A6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0F654028">
            <w:pPr>
              <w:rPr>
                <w:rFonts w:hint="eastAsia"/>
              </w:rPr>
            </w:pPr>
            <w:r>
              <w:t>exposures</w:t>
            </w:r>
          </w:p>
        </w:tc>
        <w:tc>
          <w:tcPr>
            <w:tcW w:w="2268" w:type="dxa"/>
            <w:vAlign w:val="center"/>
          </w:tcPr>
          <w:p w14:paraId="3A5AEAF7">
            <w:pPr>
              <w:rPr>
                <w:rFonts w:hint="eastAsia"/>
              </w:rPr>
            </w:pPr>
            <w:r>
              <w:rPr>
                <w:rFonts w:hint="eastAsia"/>
              </w:rPr>
              <w:t>暴露史</w:t>
            </w:r>
          </w:p>
        </w:tc>
        <w:tc>
          <w:tcPr>
            <w:tcW w:w="1403" w:type="dxa"/>
          </w:tcPr>
          <w:p w14:paraId="4CF4D48E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678B28B8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集合类型，具体字段见暴露史字段</w:t>
            </w:r>
          </w:p>
        </w:tc>
      </w:tr>
      <w:tr w14:paraId="4C044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E239BA5">
            <w:pPr>
              <w:rPr>
                <w:rFonts w:hint="eastAsia"/>
              </w:rPr>
            </w:pPr>
            <w:r>
              <w:t>disabilities</w:t>
            </w:r>
          </w:p>
        </w:tc>
        <w:tc>
          <w:tcPr>
            <w:tcW w:w="2268" w:type="dxa"/>
            <w:vAlign w:val="center"/>
          </w:tcPr>
          <w:p w14:paraId="1716E7A7">
            <w:pPr>
              <w:rPr>
                <w:rFonts w:hint="eastAsia"/>
              </w:rPr>
            </w:pPr>
            <w:r>
              <w:rPr>
                <w:rFonts w:hint="eastAsia"/>
              </w:rPr>
              <w:t>残疾情况史</w:t>
            </w:r>
          </w:p>
        </w:tc>
        <w:tc>
          <w:tcPr>
            <w:tcW w:w="1403" w:type="dxa"/>
          </w:tcPr>
          <w:p w14:paraId="64C1BBEC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75326CC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集合类型，具体字段见残疾情况史字段</w:t>
            </w:r>
          </w:p>
        </w:tc>
      </w:tr>
      <w:tr w14:paraId="0887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B189B0A">
            <w:pPr>
              <w:rPr>
                <w:rFonts w:hint="eastAsia"/>
              </w:rPr>
            </w:pPr>
            <w:r>
              <w:t>familyhistories</w:t>
            </w:r>
          </w:p>
        </w:tc>
        <w:tc>
          <w:tcPr>
            <w:tcW w:w="2268" w:type="dxa"/>
            <w:vAlign w:val="center"/>
          </w:tcPr>
          <w:p w14:paraId="5A00A4F3">
            <w:pPr>
              <w:rPr>
                <w:rFonts w:hint="eastAsia"/>
              </w:rPr>
            </w:pPr>
            <w:r>
              <w:rPr>
                <w:rFonts w:hint="eastAsia"/>
              </w:rPr>
              <w:t>家族疾病史</w:t>
            </w:r>
          </w:p>
        </w:tc>
        <w:tc>
          <w:tcPr>
            <w:tcW w:w="1403" w:type="dxa"/>
          </w:tcPr>
          <w:p w14:paraId="65C4E1B5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4D13B804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集合类型，具体字段见家族疾病史字段</w:t>
            </w:r>
          </w:p>
        </w:tc>
      </w:tr>
      <w:tr w14:paraId="569D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4ABEFE24">
            <w:pPr>
              <w:rPr>
                <w:rFonts w:hint="eastAsia"/>
              </w:rPr>
            </w:pPr>
            <w:r>
              <w:t>pasthistories</w:t>
            </w:r>
          </w:p>
        </w:tc>
        <w:tc>
          <w:tcPr>
            <w:tcW w:w="2268" w:type="dxa"/>
            <w:vAlign w:val="center"/>
          </w:tcPr>
          <w:p w14:paraId="1C28806D">
            <w:pPr>
              <w:rPr>
                <w:rFonts w:hint="eastAsia"/>
              </w:rPr>
            </w:pPr>
            <w:r>
              <w:rPr>
                <w:rFonts w:hint="eastAsia"/>
              </w:rPr>
              <w:t>既往疾病史</w:t>
            </w:r>
          </w:p>
        </w:tc>
        <w:tc>
          <w:tcPr>
            <w:tcW w:w="1403" w:type="dxa"/>
          </w:tcPr>
          <w:p w14:paraId="58D384CD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459A96F2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集合类型，具体字段见既往疾病史字段</w:t>
            </w:r>
          </w:p>
        </w:tc>
      </w:tr>
      <w:tr w14:paraId="25269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7810E569">
            <w:pPr>
              <w:rPr>
                <w:rFonts w:hint="eastAsia"/>
              </w:rPr>
            </w:pPr>
            <w:r>
              <w:t>traumas</w:t>
            </w:r>
          </w:p>
        </w:tc>
        <w:tc>
          <w:tcPr>
            <w:tcW w:w="2268" w:type="dxa"/>
            <w:vAlign w:val="center"/>
          </w:tcPr>
          <w:p w14:paraId="3B3DE82D">
            <w:pPr>
              <w:rPr>
                <w:rFonts w:hint="eastAsia"/>
              </w:rPr>
            </w:pPr>
            <w:r>
              <w:rPr>
                <w:rFonts w:hint="eastAsia"/>
              </w:rPr>
              <w:t>既往外伤史</w:t>
            </w:r>
          </w:p>
        </w:tc>
        <w:tc>
          <w:tcPr>
            <w:tcW w:w="1403" w:type="dxa"/>
          </w:tcPr>
          <w:p w14:paraId="5100EA14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B20D20A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集合类型，具体字段见既往疾病史字段</w:t>
            </w:r>
          </w:p>
        </w:tc>
      </w:tr>
      <w:tr w14:paraId="4046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vAlign w:val="center"/>
          </w:tcPr>
          <w:p w14:paraId="5540774D">
            <w:pPr>
              <w:rPr>
                <w:rFonts w:hint="eastAsia"/>
              </w:rPr>
            </w:pPr>
            <w:r>
              <w:t>bloodtranses</w:t>
            </w:r>
          </w:p>
        </w:tc>
        <w:tc>
          <w:tcPr>
            <w:tcW w:w="2268" w:type="dxa"/>
            <w:vAlign w:val="center"/>
          </w:tcPr>
          <w:p w14:paraId="252DB298">
            <w:pPr>
              <w:rPr>
                <w:rFonts w:hint="eastAsia"/>
              </w:rPr>
            </w:pPr>
            <w:r>
              <w:rPr>
                <w:rFonts w:hint="eastAsia"/>
              </w:rPr>
              <w:t>既往输血史</w:t>
            </w:r>
          </w:p>
        </w:tc>
        <w:tc>
          <w:tcPr>
            <w:tcW w:w="1403" w:type="dxa"/>
          </w:tcPr>
          <w:p w14:paraId="65294117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AB30151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集合类型，具体字段见既往外伤史字段</w:t>
            </w:r>
          </w:p>
        </w:tc>
      </w:tr>
      <w:tr w14:paraId="3064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04" w:type="dxa"/>
            <w:vAlign w:val="center"/>
          </w:tcPr>
          <w:p w14:paraId="6D56BFEC">
            <w:pPr>
              <w:rPr>
                <w:rFonts w:hint="eastAsia"/>
              </w:rPr>
            </w:pPr>
            <w:r>
              <w:t>operations</w:t>
            </w:r>
          </w:p>
        </w:tc>
        <w:tc>
          <w:tcPr>
            <w:tcW w:w="2268" w:type="dxa"/>
            <w:vAlign w:val="center"/>
          </w:tcPr>
          <w:p w14:paraId="340DBADE">
            <w:pPr>
              <w:rPr>
                <w:rFonts w:hint="eastAsia"/>
              </w:rPr>
            </w:pPr>
            <w:r>
              <w:rPr>
                <w:rFonts w:hint="eastAsia"/>
              </w:rPr>
              <w:t>既往手术史</w:t>
            </w:r>
          </w:p>
        </w:tc>
        <w:tc>
          <w:tcPr>
            <w:tcW w:w="1403" w:type="dxa"/>
          </w:tcPr>
          <w:p w14:paraId="0DC6B37D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AE077E9">
            <w:pPr>
              <w:rPr>
                <w:rFonts w:hint="eastAsia"/>
              </w:rPr>
            </w:pPr>
            <w:r>
              <w:rPr>
                <w:rFonts w:hint="eastAsia"/>
              </w:rPr>
              <w:t>集合类型，具体字段见既往手术史字段</w:t>
            </w:r>
          </w:p>
        </w:tc>
      </w:tr>
    </w:tbl>
    <w:p w14:paraId="2BE3DE27">
      <w:pPr>
        <w:rPr>
          <w:rFonts w:hint="eastAsia"/>
        </w:rPr>
      </w:pPr>
    </w:p>
    <w:p w14:paraId="5FCE5682">
      <w:pPr>
        <w:rPr>
          <w:rFonts w:hint="eastAsia"/>
          <w:color w:val="000000"/>
        </w:rPr>
      </w:pPr>
      <w:r>
        <w:rPr>
          <w:rFonts w:hint="eastAsia"/>
          <w:color w:val="000000"/>
        </w:rPr>
        <w:t>居住地址字段（</w:t>
      </w:r>
      <w:r>
        <w:rPr>
          <w:rFonts w:hint="eastAsia"/>
        </w:rPr>
        <w:t>至少</w:t>
      </w:r>
      <w:r>
        <w:t>有一条地址，</w:t>
      </w:r>
      <w:r>
        <w:rPr>
          <w:rFonts w:hint="eastAsia"/>
        </w:rPr>
        <w:t>另</w:t>
      </w:r>
      <w:r>
        <w:t>必须有一个</w:t>
      </w:r>
      <w:r>
        <w:rPr>
          <w:rFonts w:hint="eastAsia"/>
        </w:rPr>
        <w:t>且</w:t>
      </w:r>
      <w:r>
        <w:t>只能有一个地址</w:t>
      </w:r>
      <w:r>
        <w:rPr>
          <w:rFonts w:hint="eastAsia"/>
        </w:rPr>
        <w:t>为</w:t>
      </w:r>
      <w:r>
        <w:t>默认</w:t>
      </w:r>
      <w:r>
        <w:rPr>
          <w:color w:val="000000"/>
        </w:rPr>
        <w:t>）</w:t>
      </w:r>
    </w:p>
    <w:tbl>
      <w:tblPr>
        <w:tblStyle w:val="21"/>
        <w:tblW w:w="8906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820"/>
        <w:gridCol w:w="2552"/>
        <w:gridCol w:w="1391"/>
        <w:gridCol w:w="12"/>
        <w:gridCol w:w="3107"/>
        <w:gridCol w:w="12"/>
      </w:tblGrid>
      <w:tr w14:paraId="4363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</w:trPr>
        <w:tc>
          <w:tcPr>
            <w:tcW w:w="1832" w:type="dxa"/>
            <w:gridSpan w:val="2"/>
          </w:tcPr>
          <w:p w14:paraId="09D998FD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52" w:type="dxa"/>
          </w:tcPr>
          <w:p w14:paraId="7BCEDAA1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391" w:type="dxa"/>
          </w:tcPr>
          <w:p w14:paraId="49A63F95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  <w:gridSpan w:val="2"/>
          </w:tcPr>
          <w:p w14:paraId="09E222F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4FC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61E63D5A">
            <w:pPr>
              <w:rPr>
                <w:rFonts w:hint="eastAsia"/>
              </w:rPr>
            </w:pPr>
            <w:r>
              <w:t>p</w:t>
            </w:r>
            <w:r>
              <w:rPr>
                <w:rFonts w:hint="eastAsia"/>
              </w:rPr>
              <w:t>rovince</w:t>
            </w:r>
          </w:p>
        </w:tc>
        <w:tc>
          <w:tcPr>
            <w:tcW w:w="2552" w:type="dxa"/>
            <w:vAlign w:val="center"/>
          </w:tcPr>
          <w:p w14:paraId="58CC811B">
            <w:pPr>
              <w:rPr>
                <w:rFonts w:hint="eastAsia"/>
              </w:rPr>
            </w:pPr>
            <w:r>
              <w:rPr>
                <w:rFonts w:hint="eastAsia"/>
              </w:rPr>
              <w:t>省（自治区、直辖市）</w:t>
            </w:r>
          </w:p>
        </w:tc>
        <w:tc>
          <w:tcPr>
            <w:tcW w:w="1403" w:type="dxa"/>
            <w:gridSpan w:val="2"/>
          </w:tcPr>
          <w:p w14:paraId="3881D9BA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  <w:gridSpan w:val="2"/>
          </w:tcPr>
          <w:p w14:paraId="688A8424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2DC8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7F6A374A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ity</w:t>
            </w:r>
          </w:p>
        </w:tc>
        <w:tc>
          <w:tcPr>
            <w:tcW w:w="2552" w:type="dxa"/>
            <w:vAlign w:val="center"/>
          </w:tcPr>
          <w:p w14:paraId="28D81FE0">
            <w:pPr>
              <w:rPr>
                <w:rFonts w:hint="eastAsia"/>
              </w:rPr>
            </w:pPr>
            <w:r>
              <w:rPr>
                <w:rFonts w:hint="eastAsia"/>
              </w:rPr>
              <w:t>市（地区）</w:t>
            </w:r>
          </w:p>
        </w:tc>
        <w:tc>
          <w:tcPr>
            <w:tcW w:w="1403" w:type="dxa"/>
            <w:gridSpan w:val="2"/>
          </w:tcPr>
          <w:p w14:paraId="064B8FF2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  <w:gridSpan w:val="2"/>
          </w:tcPr>
          <w:p w14:paraId="1BDDF9E7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2EAB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0CA908C3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ounty</w:t>
            </w:r>
          </w:p>
        </w:tc>
        <w:tc>
          <w:tcPr>
            <w:tcW w:w="2552" w:type="dxa"/>
            <w:vAlign w:val="center"/>
          </w:tcPr>
          <w:p w14:paraId="4BC1C987">
            <w:pPr>
              <w:rPr>
                <w:rFonts w:hint="eastAsia"/>
              </w:rPr>
            </w:pPr>
            <w:r>
              <w:rPr>
                <w:rFonts w:hint="eastAsia"/>
              </w:rPr>
              <w:t>县（区）</w:t>
            </w:r>
          </w:p>
        </w:tc>
        <w:tc>
          <w:tcPr>
            <w:tcW w:w="1403" w:type="dxa"/>
            <w:gridSpan w:val="2"/>
          </w:tcPr>
          <w:p w14:paraId="645D0BB8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  <w:gridSpan w:val="2"/>
          </w:tcPr>
          <w:p w14:paraId="60977D37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09004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062616B2">
            <w:pPr>
              <w:rPr>
                <w:rFonts w:hint="eastAsia"/>
              </w:rPr>
            </w:pPr>
            <w:r>
              <w:t>t</w:t>
            </w:r>
            <w:r>
              <w:rPr>
                <w:rFonts w:hint="eastAsia"/>
              </w:rPr>
              <w:t>own</w:t>
            </w:r>
          </w:p>
        </w:tc>
        <w:tc>
          <w:tcPr>
            <w:tcW w:w="2552" w:type="dxa"/>
            <w:vAlign w:val="center"/>
          </w:tcPr>
          <w:p w14:paraId="7E415D76">
            <w:pPr>
              <w:rPr>
                <w:rFonts w:hint="eastAsia"/>
              </w:rPr>
            </w:pPr>
            <w:r>
              <w:rPr>
                <w:rFonts w:hint="eastAsia"/>
              </w:rPr>
              <w:t>乡（镇、街道）</w:t>
            </w:r>
          </w:p>
        </w:tc>
        <w:tc>
          <w:tcPr>
            <w:tcW w:w="1403" w:type="dxa"/>
            <w:gridSpan w:val="2"/>
          </w:tcPr>
          <w:p w14:paraId="2CAB7DEA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  <w:gridSpan w:val="2"/>
          </w:tcPr>
          <w:p w14:paraId="4A0A5233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32EA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69B17DA8"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ommittee</w:t>
            </w:r>
          </w:p>
        </w:tc>
        <w:tc>
          <w:tcPr>
            <w:tcW w:w="2552" w:type="dxa"/>
            <w:vAlign w:val="center"/>
          </w:tcPr>
          <w:p w14:paraId="592E8260">
            <w:pPr>
              <w:rPr>
                <w:rFonts w:hint="eastAsia"/>
              </w:rPr>
            </w:pPr>
            <w:r>
              <w:rPr>
                <w:rFonts w:hint="eastAsia"/>
              </w:rPr>
              <w:t>居委会、村</w:t>
            </w:r>
          </w:p>
        </w:tc>
        <w:tc>
          <w:tcPr>
            <w:tcW w:w="1403" w:type="dxa"/>
            <w:gridSpan w:val="2"/>
          </w:tcPr>
          <w:p w14:paraId="684C8FBD">
            <w:pPr>
              <w:rPr>
                <w:rFonts w:hint="eastAsia"/>
              </w:rPr>
            </w:pPr>
          </w:p>
        </w:tc>
        <w:tc>
          <w:tcPr>
            <w:tcW w:w="3119" w:type="dxa"/>
            <w:gridSpan w:val="2"/>
          </w:tcPr>
          <w:p w14:paraId="5C3330F5">
            <w:pPr>
              <w:rPr>
                <w:rFonts w:hint="eastAsia"/>
              </w:rPr>
            </w:pPr>
          </w:p>
        </w:tc>
      </w:tr>
      <w:tr w14:paraId="19CBF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56D028E6">
            <w:pPr>
              <w:rPr>
                <w:rFonts w:hint="eastAsia"/>
              </w:rPr>
            </w:pPr>
            <w:r>
              <w:t>o</w:t>
            </w:r>
            <w:r>
              <w:rPr>
                <w:rFonts w:hint="eastAsia"/>
              </w:rPr>
              <w:t>ther</w:t>
            </w:r>
          </w:p>
        </w:tc>
        <w:tc>
          <w:tcPr>
            <w:tcW w:w="2552" w:type="dxa"/>
            <w:vAlign w:val="center"/>
          </w:tcPr>
          <w:p w14:paraId="0ABDD859">
            <w:pPr>
              <w:rPr>
                <w:rFonts w:hint="eastAsia"/>
              </w:rPr>
            </w:pPr>
            <w:r>
              <w:rPr>
                <w:rFonts w:hint="eastAsia"/>
              </w:rPr>
              <w:t>地址文本</w:t>
            </w:r>
          </w:p>
        </w:tc>
        <w:tc>
          <w:tcPr>
            <w:tcW w:w="1403" w:type="dxa"/>
            <w:gridSpan w:val="2"/>
          </w:tcPr>
          <w:p w14:paraId="30218B2D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  <w:gridSpan w:val="2"/>
          </w:tcPr>
          <w:p w14:paraId="11E503B5">
            <w:pPr>
              <w:rPr>
                <w:rFonts w:hint="eastAsia"/>
              </w:rPr>
            </w:pPr>
            <w:r>
              <w:rPr>
                <w:rFonts w:hint="eastAsia"/>
              </w:rPr>
              <w:t>必填项</w:t>
            </w:r>
          </w:p>
        </w:tc>
      </w:tr>
      <w:tr w14:paraId="58E6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421EA5FD">
            <w:pPr>
              <w:rPr>
                <w:rFonts w:hint="eastAsia"/>
              </w:rPr>
            </w:pPr>
            <w:r>
              <w:t>iscurrentuse</w:t>
            </w:r>
          </w:p>
        </w:tc>
        <w:tc>
          <w:tcPr>
            <w:tcW w:w="2552" w:type="dxa"/>
            <w:vAlign w:val="center"/>
          </w:tcPr>
          <w:p w14:paraId="2CD2BAD2">
            <w:pPr>
              <w:rPr>
                <w:rFonts w:hint="eastAsia"/>
              </w:rPr>
            </w:pPr>
            <w:r>
              <w:rPr>
                <w:rFonts w:hint="eastAsia"/>
              </w:rPr>
              <w:t>是否</w:t>
            </w:r>
            <w:r>
              <w:t>默认</w:t>
            </w:r>
          </w:p>
        </w:tc>
        <w:tc>
          <w:tcPr>
            <w:tcW w:w="1403" w:type="dxa"/>
            <w:gridSpan w:val="2"/>
          </w:tcPr>
          <w:p w14:paraId="2B55D0F3">
            <w:pPr>
              <w:rPr>
                <w:rFonts w:hint="eastAsia"/>
              </w:rPr>
            </w:pPr>
          </w:p>
        </w:tc>
        <w:tc>
          <w:tcPr>
            <w:tcW w:w="3119" w:type="dxa"/>
            <w:gridSpan w:val="2"/>
          </w:tcPr>
          <w:p w14:paraId="163DB8C5">
            <w:pPr>
              <w:rPr>
                <w:rFonts w:hint="eastAsia"/>
              </w:rPr>
            </w:pPr>
            <w:r>
              <w:rPr>
                <w:rFonts w:hint="eastAsia"/>
              </w:rPr>
              <w:t>0不是</w:t>
            </w:r>
            <w:r>
              <w:t>默认，</w:t>
            </w:r>
            <w:r>
              <w:rPr>
                <w:rFonts w:hint="eastAsia"/>
              </w:rPr>
              <w:t>1是</w:t>
            </w:r>
            <w:r>
              <w:t>默认</w:t>
            </w:r>
            <w:r>
              <w:rPr>
                <w:rFonts w:hint="eastAsia"/>
              </w:rPr>
              <w:t>（</w:t>
            </w:r>
            <w:r>
              <w:t>）</w:t>
            </w:r>
          </w:p>
        </w:tc>
      </w:tr>
      <w:tr w14:paraId="33352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</w:trPr>
        <w:tc>
          <w:tcPr>
            <w:tcW w:w="1820" w:type="dxa"/>
            <w:vAlign w:val="center"/>
          </w:tcPr>
          <w:p w14:paraId="0FF74457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52" w:type="dxa"/>
            <w:vAlign w:val="center"/>
          </w:tcPr>
          <w:p w14:paraId="1C05762E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03" w:type="dxa"/>
            <w:gridSpan w:val="2"/>
          </w:tcPr>
          <w:p w14:paraId="18937B82">
            <w:pPr>
              <w:rPr>
                <w:rFonts w:hint="eastAsia"/>
              </w:rPr>
            </w:pPr>
          </w:p>
        </w:tc>
        <w:tc>
          <w:tcPr>
            <w:tcW w:w="3119" w:type="dxa"/>
            <w:gridSpan w:val="2"/>
          </w:tcPr>
          <w:p w14:paraId="6CF5F7ED">
            <w:pPr>
              <w:rPr>
                <w:rFonts w:hint="eastAsia"/>
              </w:rPr>
            </w:pPr>
          </w:p>
        </w:tc>
      </w:tr>
    </w:tbl>
    <w:p w14:paraId="191E48F0">
      <w:pPr>
        <w:rPr>
          <w:rFonts w:hint="eastAsia"/>
        </w:rPr>
      </w:pPr>
    </w:p>
    <w:p w14:paraId="39E0D716">
      <w:pPr>
        <w:rPr>
          <w:rFonts w:hint="eastAsia"/>
        </w:rPr>
      </w:pPr>
      <w:r>
        <w:rPr>
          <w:rFonts w:hint="eastAsia"/>
        </w:rPr>
        <w:t>药物过敏史字段</w:t>
      </w:r>
    </w:p>
    <w:tbl>
      <w:tblPr>
        <w:tblStyle w:val="21"/>
        <w:tblW w:w="8894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581"/>
        <w:gridCol w:w="1417"/>
        <w:gridCol w:w="3119"/>
      </w:tblGrid>
      <w:tr w14:paraId="180A7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01A82DCE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81" w:type="dxa"/>
          </w:tcPr>
          <w:p w14:paraId="2BF1DDE7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78DAA4E2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76F45FC2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1D5B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6545F22F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allergySource</w:t>
            </w:r>
          </w:p>
        </w:tc>
        <w:tc>
          <w:tcPr>
            <w:tcW w:w="2581" w:type="dxa"/>
            <w:vAlign w:val="center"/>
          </w:tcPr>
          <w:p w14:paraId="4768F1C1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药物过敏源</w:t>
            </w:r>
          </w:p>
        </w:tc>
        <w:tc>
          <w:tcPr>
            <w:tcW w:w="1417" w:type="dxa"/>
          </w:tcPr>
          <w:p w14:paraId="200F5C8C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085E1BC3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 代码详细见附录</w:t>
            </w:r>
          </w:p>
        </w:tc>
      </w:tr>
      <w:tr w14:paraId="4BA1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648C9451">
            <w:pPr>
              <w:rPr>
                <w:rFonts w:hint="eastAsia"/>
              </w:rPr>
            </w:pPr>
            <w:r>
              <w:rPr>
                <w:rFonts w:hint="eastAsia"/>
              </w:rPr>
              <w:t>allergyOther</w:t>
            </w:r>
          </w:p>
        </w:tc>
        <w:tc>
          <w:tcPr>
            <w:tcW w:w="2581" w:type="dxa"/>
            <w:vAlign w:val="center"/>
          </w:tcPr>
          <w:p w14:paraId="0022E323">
            <w:pPr>
              <w:rPr>
                <w:rFonts w:hint="eastAsia"/>
              </w:rPr>
            </w:pPr>
            <w:r>
              <w:rPr>
                <w:rFonts w:hint="eastAsia"/>
              </w:rPr>
              <w:t>药物过敏源——其他</w:t>
            </w:r>
          </w:p>
        </w:tc>
        <w:tc>
          <w:tcPr>
            <w:tcW w:w="1417" w:type="dxa"/>
          </w:tcPr>
          <w:p w14:paraId="557064EB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53DC75D8">
            <w:pPr>
              <w:rPr>
                <w:rFonts w:hint="eastAsia"/>
                <w:highlight w:val="red"/>
              </w:rPr>
            </w:pPr>
          </w:p>
        </w:tc>
      </w:tr>
      <w:tr w14:paraId="14539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191A9D2C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81" w:type="dxa"/>
            <w:vAlign w:val="center"/>
          </w:tcPr>
          <w:p w14:paraId="2D0C5DAE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4E7294A2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CBCDC14">
            <w:pPr>
              <w:rPr>
                <w:rFonts w:hint="eastAsia"/>
              </w:rPr>
            </w:pPr>
          </w:p>
        </w:tc>
      </w:tr>
    </w:tbl>
    <w:p w14:paraId="6668376B">
      <w:pPr>
        <w:rPr>
          <w:rFonts w:hint="eastAsia"/>
        </w:rPr>
      </w:pPr>
    </w:p>
    <w:p w14:paraId="4722F3BD">
      <w:pPr>
        <w:rPr>
          <w:rFonts w:hint="eastAsia"/>
        </w:rPr>
      </w:pPr>
      <w:r>
        <w:rPr>
          <w:rFonts w:hint="eastAsia"/>
        </w:rPr>
        <w:t>暴露史字段</w:t>
      </w:r>
    </w:p>
    <w:tbl>
      <w:tblPr>
        <w:tblStyle w:val="21"/>
        <w:tblW w:w="8894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581"/>
        <w:gridCol w:w="1417"/>
        <w:gridCol w:w="3119"/>
      </w:tblGrid>
      <w:tr w14:paraId="6099B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22ED7AC5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81" w:type="dxa"/>
          </w:tcPr>
          <w:p w14:paraId="0B8B9AA1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05B7DBC6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7976E0C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656C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03C13C6F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exposureType</w:t>
            </w:r>
          </w:p>
        </w:tc>
        <w:tc>
          <w:tcPr>
            <w:tcW w:w="2581" w:type="dxa"/>
            <w:vAlign w:val="center"/>
          </w:tcPr>
          <w:p w14:paraId="27381EBB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环境危险因素暴露类别</w:t>
            </w:r>
          </w:p>
        </w:tc>
        <w:tc>
          <w:tcPr>
            <w:tcW w:w="1417" w:type="dxa"/>
          </w:tcPr>
          <w:p w14:paraId="2EFFAC73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21877A51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 代码详细见附录</w:t>
            </w:r>
          </w:p>
        </w:tc>
      </w:tr>
      <w:tr w14:paraId="24B3A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031EE3F0">
            <w:pPr>
              <w:rPr>
                <w:rFonts w:hint="eastAsia"/>
              </w:rPr>
            </w:pPr>
            <w:r>
              <w:rPr>
                <w:rFonts w:hint="eastAsia"/>
              </w:rPr>
              <w:t>exposureOther</w:t>
            </w:r>
          </w:p>
        </w:tc>
        <w:tc>
          <w:tcPr>
            <w:tcW w:w="2581" w:type="dxa"/>
            <w:vAlign w:val="center"/>
          </w:tcPr>
          <w:p w14:paraId="531B14A0">
            <w:pPr>
              <w:rPr>
                <w:rFonts w:hint="eastAsia"/>
              </w:rPr>
            </w:pPr>
            <w:r>
              <w:rPr>
                <w:rFonts w:hint="eastAsia"/>
              </w:rPr>
              <w:t>环境危险因素暴露类别-其他</w:t>
            </w:r>
          </w:p>
        </w:tc>
        <w:tc>
          <w:tcPr>
            <w:tcW w:w="1417" w:type="dxa"/>
          </w:tcPr>
          <w:p w14:paraId="50F31EEF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19F69B61">
            <w:pPr>
              <w:rPr>
                <w:rFonts w:hint="eastAsia"/>
                <w:highlight w:val="red"/>
              </w:rPr>
            </w:pPr>
          </w:p>
        </w:tc>
      </w:tr>
      <w:tr w14:paraId="6B5A9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1B64CAB8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81" w:type="dxa"/>
            <w:vAlign w:val="center"/>
          </w:tcPr>
          <w:p w14:paraId="04C1ABEC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14ED1D42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67881A02">
            <w:pPr>
              <w:rPr>
                <w:rFonts w:hint="eastAsia"/>
              </w:rPr>
            </w:pPr>
          </w:p>
        </w:tc>
      </w:tr>
    </w:tbl>
    <w:p w14:paraId="0E90195C">
      <w:pPr>
        <w:rPr>
          <w:rFonts w:hint="eastAsia"/>
        </w:rPr>
      </w:pPr>
    </w:p>
    <w:p w14:paraId="49298C81">
      <w:pPr>
        <w:rPr>
          <w:rFonts w:hint="eastAsia"/>
        </w:rPr>
      </w:pPr>
      <w:r>
        <w:rPr>
          <w:rFonts w:hint="eastAsia"/>
        </w:rPr>
        <w:t>残疾情况史字段</w:t>
      </w:r>
    </w:p>
    <w:tbl>
      <w:tblPr>
        <w:tblStyle w:val="21"/>
        <w:tblW w:w="8894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581"/>
        <w:gridCol w:w="1417"/>
        <w:gridCol w:w="3119"/>
      </w:tblGrid>
      <w:tr w14:paraId="538E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59FFFF89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81" w:type="dxa"/>
          </w:tcPr>
          <w:p w14:paraId="4CFB2055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5914367E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777B62E7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658E1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0E151CBD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disabilityCode</w:t>
            </w:r>
          </w:p>
        </w:tc>
        <w:tc>
          <w:tcPr>
            <w:tcW w:w="2581" w:type="dxa"/>
            <w:vAlign w:val="center"/>
          </w:tcPr>
          <w:p w14:paraId="5AFC3C8D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残疾代码</w:t>
            </w:r>
          </w:p>
        </w:tc>
        <w:tc>
          <w:tcPr>
            <w:tcW w:w="1417" w:type="dxa"/>
          </w:tcPr>
          <w:p w14:paraId="19ABC86A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6E344027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 代码详细见附录</w:t>
            </w:r>
          </w:p>
        </w:tc>
      </w:tr>
      <w:tr w14:paraId="5D30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179A42A4">
            <w:pPr>
              <w:rPr>
                <w:rFonts w:hint="eastAsia"/>
              </w:rPr>
            </w:pPr>
            <w:r>
              <w:rPr>
                <w:rFonts w:hint="eastAsia"/>
              </w:rPr>
              <w:t>disabilityExplain</w:t>
            </w:r>
          </w:p>
        </w:tc>
        <w:tc>
          <w:tcPr>
            <w:tcW w:w="2581" w:type="dxa"/>
            <w:vAlign w:val="center"/>
          </w:tcPr>
          <w:p w14:paraId="13FB4747">
            <w:pPr>
              <w:rPr>
                <w:rFonts w:hint="eastAsia"/>
              </w:rPr>
            </w:pPr>
            <w:r>
              <w:rPr>
                <w:rFonts w:hint="eastAsia"/>
              </w:rPr>
              <w:t>残疾说明</w:t>
            </w:r>
          </w:p>
        </w:tc>
        <w:tc>
          <w:tcPr>
            <w:tcW w:w="1417" w:type="dxa"/>
          </w:tcPr>
          <w:p w14:paraId="29EA1D07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15684BCB">
            <w:pPr>
              <w:rPr>
                <w:rFonts w:hint="eastAsia"/>
                <w:highlight w:val="red"/>
              </w:rPr>
            </w:pPr>
          </w:p>
        </w:tc>
      </w:tr>
      <w:tr w14:paraId="33EE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2686E0C2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81" w:type="dxa"/>
            <w:vAlign w:val="center"/>
          </w:tcPr>
          <w:p w14:paraId="1F69283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20380F6F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1B4E62D">
            <w:pPr>
              <w:rPr>
                <w:rFonts w:hint="eastAsia"/>
              </w:rPr>
            </w:pPr>
          </w:p>
        </w:tc>
      </w:tr>
    </w:tbl>
    <w:p w14:paraId="72CAB3F8">
      <w:pPr>
        <w:rPr>
          <w:rFonts w:hint="eastAsia"/>
        </w:rPr>
      </w:pPr>
    </w:p>
    <w:p w14:paraId="65671F16">
      <w:pPr>
        <w:rPr>
          <w:rFonts w:hint="eastAsia"/>
        </w:rPr>
      </w:pPr>
      <w:r>
        <w:rPr>
          <w:rFonts w:hint="eastAsia"/>
        </w:rPr>
        <w:t>家族疾病史字段</w:t>
      </w:r>
    </w:p>
    <w:tbl>
      <w:tblPr>
        <w:tblStyle w:val="21"/>
        <w:tblW w:w="8894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581"/>
        <w:gridCol w:w="1417"/>
        <w:gridCol w:w="3119"/>
      </w:tblGrid>
      <w:tr w14:paraId="1AAEE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</w:tcPr>
          <w:p w14:paraId="402081B5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81" w:type="dxa"/>
          </w:tcPr>
          <w:p w14:paraId="3A1CDA1E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7FE870CF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133CB31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4B24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2BE3322">
            <w:pPr>
              <w:rPr>
                <w:rFonts w:hint="eastAsia"/>
              </w:rPr>
            </w:pPr>
            <w:r>
              <w:rPr>
                <w:rFonts w:hint="eastAsia"/>
              </w:rPr>
              <w:t>familyhistoryRselationCode</w:t>
            </w:r>
          </w:p>
        </w:tc>
        <w:tc>
          <w:tcPr>
            <w:tcW w:w="2581" w:type="dxa"/>
            <w:vAlign w:val="center"/>
          </w:tcPr>
          <w:p w14:paraId="15BC8854">
            <w:pPr>
              <w:rPr>
                <w:rFonts w:hint="eastAsia"/>
              </w:rPr>
            </w:pPr>
            <w:r>
              <w:rPr>
                <w:rFonts w:hint="eastAsia"/>
              </w:rPr>
              <w:t>患者与本人关系代码</w:t>
            </w:r>
          </w:p>
        </w:tc>
        <w:tc>
          <w:tcPr>
            <w:tcW w:w="1417" w:type="dxa"/>
          </w:tcPr>
          <w:p w14:paraId="7CC6C458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0676F42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代码详细见附录</w:t>
            </w:r>
          </w:p>
        </w:tc>
      </w:tr>
      <w:tr w14:paraId="3931C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582C72F">
            <w:pPr>
              <w:rPr>
                <w:rFonts w:hint="eastAsia"/>
              </w:rPr>
            </w:pPr>
            <w:r>
              <w:rPr>
                <w:rFonts w:hint="eastAsia"/>
              </w:rPr>
              <w:t>familyhistoryDiseaseCode</w:t>
            </w:r>
          </w:p>
        </w:tc>
        <w:tc>
          <w:tcPr>
            <w:tcW w:w="2581" w:type="dxa"/>
            <w:vAlign w:val="center"/>
          </w:tcPr>
          <w:p w14:paraId="4520383B">
            <w:pPr>
              <w:rPr>
                <w:rFonts w:hint="eastAsia"/>
              </w:rPr>
            </w:pPr>
            <w:r>
              <w:rPr>
                <w:rFonts w:hint="eastAsia"/>
              </w:rPr>
              <w:t>疾病代码</w:t>
            </w:r>
          </w:p>
        </w:tc>
        <w:tc>
          <w:tcPr>
            <w:tcW w:w="1417" w:type="dxa"/>
          </w:tcPr>
          <w:p w14:paraId="001A0754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0197D778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代码详细见附录</w:t>
            </w:r>
          </w:p>
        </w:tc>
      </w:tr>
      <w:tr w14:paraId="57C8A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4E00312">
            <w:pPr>
              <w:rPr>
                <w:rFonts w:hint="eastAsia"/>
              </w:rPr>
            </w:pPr>
            <w:r>
              <w:rPr>
                <w:rFonts w:hint="eastAsia"/>
              </w:rPr>
              <w:t>familyhistoryDiseaseExplain</w:t>
            </w:r>
          </w:p>
        </w:tc>
        <w:tc>
          <w:tcPr>
            <w:tcW w:w="2581" w:type="dxa"/>
            <w:vAlign w:val="center"/>
          </w:tcPr>
          <w:p w14:paraId="60E293F1">
            <w:pPr>
              <w:rPr>
                <w:rFonts w:hint="eastAsia"/>
              </w:rPr>
            </w:pPr>
            <w:r>
              <w:rPr>
                <w:rFonts w:hint="eastAsia"/>
              </w:rPr>
              <w:t>疾病说明</w:t>
            </w:r>
          </w:p>
        </w:tc>
        <w:tc>
          <w:tcPr>
            <w:tcW w:w="1417" w:type="dxa"/>
          </w:tcPr>
          <w:p w14:paraId="6F526C8C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481B3B8F">
            <w:pPr>
              <w:rPr>
                <w:rFonts w:hint="eastAsia"/>
                <w:highlight w:val="red"/>
              </w:rPr>
            </w:pPr>
          </w:p>
        </w:tc>
      </w:tr>
      <w:tr w14:paraId="4FCBB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 w14:paraId="484D49BF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81" w:type="dxa"/>
            <w:vAlign w:val="center"/>
          </w:tcPr>
          <w:p w14:paraId="581304F8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6CB27D1A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6763493">
            <w:pPr>
              <w:rPr>
                <w:rFonts w:hint="eastAsia"/>
              </w:rPr>
            </w:pPr>
          </w:p>
        </w:tc>
      </w:tr>
    </w:tbl>
    <w:p w14:paraId="54EDC921">
      <w:pPr>
        <w:rPr>
          <w:rFonts w:hint="eastAsia"/>
        </w:rPr>
      </w:pPr>
    </w:p>
    <w:p w14:paraId="4149D82C">
      <w:pPr>
        <w:rPr>
          <w:rFonts w:hint="eastAsia"/>
        </w:rPr>
      </w:pPr>
      <w:r>
        <w:rPr>
          <w:rFonts w:hint="eastAsia"/>
        </w:rPr>
        <w:t>既往疾病史字段</w:t>
      </w:r>
    </w:p>
    <w:tbl>
      <w:tblPr>
        <w:tblStyle w:val="21"/>
        <w:tblW w:w="889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2570"/>
        <w:gridCol w:w="1417"/>
        <w:gridCol w:w="3119"/>
      </w:tblGrid>
      <w:tr w14:paraId="7F4B9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48F6DA03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70" w:type="dxa"/>
          </w:tcPr>
          <w:p w14:paraId="4116909D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19B6A39D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0EAF89F1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43F79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11CA3C17">
            <w:pPr>
              <w:rPr>
                <w:rFonts w:hint="eastAsia" w:cs="宋体"/>
                <w:color w:val="000000"/>
                <w:sz w:val="18"/>
                <w:highlight w:val="red"/>
              </w:rPr>
            </w:pPr>
            <w:r>
              <w:rPr>
                <w:rFonts w:hint="eastAsia"/>
              </w:rPr>
              <w:t>diseaseCode</w:t>
            </w:r>
          </w:p>
        </w:tc>
        <w:tc>
          <w:tcPr>
            <w:tcW w:w="2570" w:type="dxa"/>
            <w:vAlign w:val="center"/>
          </w:tcPr>
          <w:p w14:paraId="166FED57">
            <w:pPr>
              <w:rPr>
                <w:rFonts w:hint="eastAsia" w:cs="宋体"/>
                <w:color w:val="000000"/>
                <w:sz w:val="18"/>
                <w:highlight w:val="red"/>
              </w:rPr>
            </w:pPr>
            <w:r>
              <w:rPr>
                <w:rFonts w:hint="eastAsia"/>
              </w:rPr>
              <w:t>疾病代码</w:t>
            </w:r>
          </w:p>
        </w:tc>
        <w:tc>
          <w:tcPr>
            <w:tcW w:w="1417" w:type="dxa"/>
          </w:tcPr>
          <w:p w14:paraId="5EF0D1CF">
            <w:pPr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  <w:tc>
          <w:tcPr>
            <w:tcW w:w="3119" w:type="dxa"/>
          </w:tcPr>
          <w:p w14:paraId="57ADDCAC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必填项 代码详细见附录</w:t>
            </w:r>
          </w:p>
        </w:tc>
      </w:tr>
      <w:tr w14:paraId="26C4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B72F675">
            <w:pPr>
              <w:rPr>
                <w:rFonts w:hint="eastAsia"/>
              </w:rPr>
            </w:pPr>
            <w:r>
              <w:rPr>
                <w:rFonts w:hint="eastAsia"/>
              </w:rPr>
              <w:t>confirmDate</w:t>
            </w:r>
          </w:p>
        </w:tc>
        <w:tc>
          <w:tcPr>
            <w:tcW w:w="2570" w:type="dxa"/>
            <w:vAlign w:val="center"/>
          </w:tcPr>
          <w:p w14:paraId="546594CF">
            <w:pPr>
              <w:rPr>
                <w:rFonts w:hint="eastAsia"/>
              </w:rPr>
            </w:pPr>
            <w:r>
              <w:rPr>
                <w:rFonts w:hint="eastAsia"/>
              </w:rPr>
              <w:t>确诊日期</w:t>
            </w:r>
          </w:p>
        </w:tc>
        <w:tc>
          <w:tcPr>
            <w:tcW w:w="1417" w:type="dxa"/>
          </w:tcPr>
          <w:p w14:paraId="580AACC7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C93377E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格式如：</w:t>
            </w:r>
            <w:r>
              <w:t>yyyy-MM-dd HH:mm:ss</w:t>
            </w:r>
          </w:p>
        </w:tc>
      </w:tr>
      <w:tr w14:paraId="1815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63C0F527">
            <w:pPr>
              <w:rPr>
                <w:rFonts w:hint="eastAsia"/>
              </w:rPr>
            </w:pPr>
            <w:r>
              <w:rPr>
                <w:rFonts w:hint="eastAsia"/>
              </w:rPr>
              <w:t>diseaseExplain</w:t>
            </w:r>
          </w:p>
        </w:tc>
        <w:tc>
          <w:tcPr>
            <w:tcW w:w="2570" w:type="dxa"/>
            <w:vAlign w:val="center"/>
          </w:tcPr>
          <w:p w14:paraId="7C89CDD4">
            <w:pPr>
              <w:rPr>
                <w:rFonts w:hint="eastAsia"/>
              </w:rPr>
            </w:pPr>
            <w:r>
              <w:rPr>
                <w:rFonts w:hint="eastAsia"/>
              </w:rPr>
              <w:t>疾病说明</w:t>
            </w:r>
          </w:p>
        </w:tc>
        <w:tc>
          <w:tcPr>
            <w:tcW w:w="1417" w:type="dxa"/>
          </w:tcPr>
          <w:p w14:paraId="4DAA3719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610A84E">
            <w:pPr>
              <w:rPr>
                <w:rFonts w:hint="eastAsia"/>
              </w:rPr>
            </w:pPr>
          </w:p>
        </w:tc>
      </w:tr>
      <w:tr w14:paraId="7B496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09F26F6F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70" w:type="dxa"/>
            <w:vAlign w:val="center"/>
          </w:tcPr>
          <w:p w14:paraId="34A9B65D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6DC5DABC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5A654D0A">
            <w:pPr>
              <w:rPr>
                <w:rFonts w:hint="eastAsia"/>
              </w:rPr>
            </w:pPr>
          </w:p>
        </w:tc>
      </w:tr>
    </w:tbl>
    <w:p w14:paraId="499F9E97">
      <w:pPr>
        <w:rPr>
          <w:rFonts w:hint="eastAsia"/>
        </w:rPr>
      </w:pPr>
    </w:p>
    <w:p w14:paraId="0B93E8CA">
      <w:pPr>
        <w:rPr>
          <w:rFonts w:hint="eastAsia"/>
        </w:rPr>
      </w:pPr>
      <w:r>
        <w:rPr>
          <w:rFonts w:hint="eastAsia"/>
        </w:rPr>
        <w:t>既往外伤史</w:t>
      </w:r>
    </w:p>
    <w:tbl>
      <w:tblPr>
        <w:tblStyle w:val="21"/>
        <w:tblW w:w="8894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558"/>
        <w:gridCol w:w="1417"/>
        <w:gridCol w:w="3119"/>
      </w:tblGrid>
      <w:tr w14:paraId="2465E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4456505E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58" w:type="dxa"/>
          </w:tcPr>
          <w:p w14:paraId="3E560ED3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068384FB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7E9139DE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15BE5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750FAA75">
            <w:pPr>
              <w:rPr>
                <w:rFonts w:hint="eastAsia"/>
              </w:rPr>
            </w:pPr>
            <w:r>
              <w:rPr>
                <w:rFonts w:hint="eastAsia"/>
              </w:rPr>
              <w:t>traumaName</w:t>
            </w:r>
          </w:p>
        </w:tc>
        <w:tc>
          <w:tcPr>
            <w:tcW w:w="2558" w:type="dxa"/>
            <w:vAlign w:val="center"/>
          </w:tcPr>
          <w:p w14:paraId="750B3D71">
            <w:pPr>
              <w:rPr>
                <w:rFonts w:hint="eastAsia"/>
              </w:rPr>
            </w:pPr>
            <w:r>
              <w:rPr>
                <w:rFonts w:hint="eastAsia"/>
              </w:rPr>
              <w:t>外伤名称</w:t>
            </w:r>
          </w:p>
        </w:tc>
        <w:tc>
          <w:tcPr>
            <w:tcW w:w="1417" w:type="dxa"/>
          </w:tcPr>
          <w:p w14:paraId="4B410A77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193B5F29">
            <w:pPr>
              <w:rPr>
                <w:rFonts w:hint="eastAsia"/>
                <w:highlight w:val="red"/>
              </w:rPr>
            </w:pPr>
          </w:p>
        </w:tc>
      </w:tr>
      <w:tr w14:paraId="4455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42654174">
            <w:pPr>
              <w:rPr>
                <w:rFonts w:hint="eastAsia"/>
              </w:rPr>
            </w:pPr>
            <w:r>
              <w:rPr>
                <w:rFonts w:hint="eastAsia"/>
              </w:rPr>
              <w:t>traumaDate</w:t>
            </w:r>
          </w:p>
        </w:tc>
        <w:tc>
          <w:tcPr>
            <w:tcW w:w="2558" w:type="dxa"/>
            <w:vAlign w:val="center"/>
          </w:tcPr>
          <w:p w14:paraId="418CC712">
            <w:pPr>
              <w:rPr>
                <w:rFonts w:hint="eastAsia"/>
              </w:rPr>
            </w:pPr>
            <w:r>
              <w:rPr>
                <w:rFonts w:hint="eastAsia"/>
              </w:rPr>
              <w:t>外伤发生时间</w:t>
            </w:r>
          </w:p>
        </w:tc>
        <w:tc>
          <w:tcPr>
            <w:tcW w:w="1417" w:type="dxa"/>
          </w:tcPr>
          <w:p w14:paraId="50BDE5C3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20245D1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必填项 </w:t>
            </w:r>
          </w:p>
          <w:p w14:paraId="2E13B00B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格式如：</w:t>
            </w:r>
            <w:r>
              <w:t>yyyy-MM-dd HH:mm:ss</w:t>
            </w:r>
          </w:p>
        </w:tc>
      </w:tr>
      <w:tr w14:paraId="488E6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1A3AB2BD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58" w:type="dxa"/>
          </w:tcPr>
          <w:p w14:paraId="58E7C3D7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4E50FE60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143B789A">
            <w:pPr>
              <w:rPr>
                <w:rFonts w:hint="eastAsia"/>
              </w:rPr>
            </w:pPr>
          </w:p>
        </w:tc>
      </w:tr>
    </w:tbl>
    <w:p w14:paraId="1A767252">
      <w:pPr>
        <w:rPr>
          <w:rFonts w:hint="eastAsia"/>
        </w:rPr>
      </w:pPr>
    </w:p>
    <w:p w14:paraId="4D0C75CD">
      <w:pPr>
        <w:rPr>
          <w:rFonts w:hint="eastAsia"/>
        </w:rPr>
      </w:pPr>
      <w:r>
        <w:rPr>
          <w:rFonts w:hint="eastAsia"/>
        </w:rPr>
        <w:t>既往输血史字段</w:t>
      </w:r>
    </w:p>
    <w:tbl>
      <w:tblPr>
        <w:tblStyle w:val="21"/>
        <w:tblW w:w="889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2570"/>
        <w:gridCol w:w="1417"/>
        <w:gridCol w:w="3119"/>
      </w:tblGrid>
      <w:tr w14:paraId="0DAD7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72101448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70" w:type="dxa"/>
          </w:tcPr>
          <w:p w14:paraId="6DE7140D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54F92757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75670EBE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3171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5390B618">
            <w:pPr>
              <w:rPr>
                <w:rFonts w:hint="eastAsia"/>
              </w:rPr>
            </w:pPr>
            <w:r>
              <w:rPr>
                <w:rFonts w:hint="eastAsia"/>
              </w:rPr>
              <w:t>bloodtransReason</w:t>
            </w:r>
          </w:p>
        </w:tc>
        <w:tc>
          <w:tcPr>
            <w:tcW w:w="2570" w:type="dxa"/>
            <w:vAlign w:val="center"/>
          </w:tcPr>
          <w:p w14:paraId="71A69460">
            <w:pPr>
              <w:rPr>
                <w:rFonts w:hint="eastAsia"/>
              </w:rPr>
            </w:pPr>
            <w:r>
              <w:rPr>
                <w:rFonts w:hint="eastAsia"/>
              </w:rPr>
              <w:t>输血原因</w:t>
            </w:r>
          </w:p>
        </w:tc>
        <w:tc>
          <w:tcPr>
            <w:tcW w:w="1417" w:type="dxa"/>
          </w:tcPr>
          <w:p w14:paraId="1E972907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280DB8A7">
            <w:pPr>
              <w:rPr>
                <w:rFonts w:hint="eastAsia"/>
                <w:highlight w:val="red"/>
              </w:rPr>
            </w:pPr>
          </w:p>
        </w:tc>
      </w:tr>
      <w:tr w14:paraId="011E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6F2B2E27">
            <w:pPr>
              <w:rPr>
                <w:rFonts w:hint="eastAsia"/>
              </w:rPr>
            </w:pPr>
            <w:r>
              <w:rPr>
                <w:rFonts w:hint="eastAsia"/>
              </w:rPr>
              <w:t>bloodtransDate</w:t>
            </w:r>
          </w:p>
        </w:tc>
        <w:tc>
          <w:tcPr>
            <w:tcW w:w="2570" w:type="dxa"/>
            <w:vAlign w:val="center"/>
          </w:tcPr>
          <w:p w14:paraId="669671D2">
            <w:pPr>
              <w:rPr>
                <w:rFonts w:hint="eastAsia"/>
              </w:rPr>
            </w:pPr>
            <w:r>
              <w:rPr>
                <w:rFonts w:hint="eastAsia"/>
              </w:rPr>
              <w:t>输血时间</w:t>
            </w:r>
          </w:p>
        </w:tc>
        <w:tc>
          <w:tcPr>
            <w:tcW w:w="1417" w:type="dxa"/>
          </w:tcPr>
          <w:p w14:paraId="3499759C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E419FD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必填项 </w:t>
            </w:r>
          </w:p>
          <w:p w14:paraId="369EB1FC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格式如：</w:t>
            </w:r>
            <w:r>
              <w:t>yyyy-MM-dd HH:mm:ss</w:t>
            </w:r>
          </w:p>
        </w:tc>
      </w:tr>
      <w:tr w14:paraId="70B88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17F08236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70" w:type="dxa"/>
          </w:tcPr>
          <w:p w14:paraId="00C01462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63DAAC82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5718E290">
            <w:pPr>
              <w:rPr>
                <w:rFonts w:hint="eastAsia"/>
              </w:rPr>
            </w:pPr>
          </w:p>
        </w:tc>
      </w:tr>
    </w:tbl>
    <w:p w14:paraId="724C11D6">
      <w:pPr>
        <w:rPr>
          <w:rFonts w:hint="eastAsia"/>
        </w:rPr>
      </w:pPr>
    </w:p>
    <w:p w14:paraId="6B553EA4">
      <w:pPr>
        <w:rPr>
          <w:rFonts w:hint="eastAsia"/>
        </w:rPr>
      </w:pPr>
      <w:r>
        <w:rPr>
          <w:rFonts w:hint="eastAsia"/>
        </w:rPr>
        <w:t>既往手术史字段</w:t>
      </w:r>
    </w:p>
    <w:tbl>
      <w:tblPr>
        <w:tblStyle w:val="21"/>
        <w:tblW w:w="889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2570"/>
        <w:gridCol w:w="1417"/>
        <w:gridCol w:w="3119"/>
      </w:tblGrid>
      <w:tr w14:paraId="7851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40511C2E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570" w:type="dxa"/>
          </w:tcPr>
          <w:p w14:paraId="02B2DB45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1417" w:type="dxa"/>
          </w:tcPr>
          <w:p w14:paraId="22928F47">
            <w:pPr>
              <w:rPr>
                <w:rFonts w:hint="eastAsia"/>
              </w:rPr>
            </w:pPr>
            <w:r>
              <w:rPr>
                <w:rFonts w:hint="eastAsia"/>
              </w:rPr>
              <w:t>规范建档项</w:t>
            </w:r>
          </w:p>
        </w:tc>
        <w:tc>
          <w:tcPr>
            <w:tcW w:w="3119" w:type="dxa"/>
          </w:tcPr>
          <w:p w14:paraId="6B8F6CE3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704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5C2B5FE8">
            <w:pPr>
              <w:rPr>
                <w:rFonts w:hint="eastAsia"/>
              </w:rPr>
            </w:pPr>
            <w:r>
              <w:rPr>
                <w:rFonts w:hint="eastAsia"/>
              </w:rPr>
              <w:t>operationHistory</w:t>
            </w:r>
          </w:p>
        </w:tc>
        <w:tc>
          <w:tcPr>
            <w:tcW w:w="2570" w:type="dxa"/>
            <w:vAlign w:val="center"/>
          </w:tcPr>
          <w:p w14:paraId="070B3102">
            <w:pPr>
              <w:rPr>
                <w:rFonts w:hint="eastAsia"/>
              </w:rPr>
            </w:pPr>
            <w:r>
              <w:rPr>
                <w:rFonts w:hint="eastAsia"/>
              </w:rPr>
              <w:t>手术史</w:t>
            </w:r>
          </w:p>
        </w:tc>
        <w:tc>
          <w:tcPr>
            <w:tcW w:w="1417" w:type="dxa"/>
          </w:tcPr>
          <w:p w14:paraId="5363D884">
            <w:pPr>
              <w:rPr>
                <w:rFonts w:hint="eastAsia"/>
                <w:highlight w:val="red"/>
              </w:rPr>
            </w:pPr>
          </w:p>
        </w:tc>
        <w:tc>
          <w:tcPr>
            <w:tcW w:w="3119" w:type="dxa"/>
          </w:tcPr>
          <w:p w14:paraId="38762209">
            <w:pPr>
              <w:rPr>
                <w:rFonts w:hint="eastAsia"/>
                <w:highlight w:val="red"/>
              </w:rPr>
            </w:pPr>
          </w:p>
        </w:tc>
      </w:tr>
      <w:tr w14:paraId="1D6AD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 w14:paraId="73502C3B">
            <w:pPr>
              <w:rPr>
                <w:rFonts w:hint="eastAsia"/>
              </w:rPr>
            </w:pPr>
            <w:r>
              <w:rPr>
                <w:rFonts w:hint="eastAsia"/>
              </w:rPr>
              <w:t>operationDate</w:t>
            </w:r>
          </w:p>
        </w:tc>
        <w:tc>
          <w:tcPr>
            <w:tcW w:w="2570" w:type="dxa"/>
            <w:vAlign w:val="center"/>
          </w:tcPr>
          <w:p w14:paraId="65BDCADE">
            <w:pPr>
              <w:rPr>
                <w:rFonts w:hint="eastAsia"/>
              </w:rPr>
            </w:pPr>
            <w:r>
              <w:rPr>
                <w:rFonts w:hint="eastAsia"/>
              </w:rPr>
              <w:t>手术（操作）日期</w:t>
            </w:r>
          </w:p>
        </w:tc>
        <w:tc>
          <w:tcPr>
            <w:tcW w:w="1417" w:type="dxa"/>
          </w:tcPr>
          <w:p w14:paraId="3D1C952B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0C93696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必填项 </w:t>
            </w:r>
          </w:p>
          <w:p w14:paraId="0E3EE1D8">
            <w:pPr>
              <w:rPr>
                <w:rFonts w:hint="eastAsia" w:cs="Times New Roman"/>
                <w:highlight w:val="red"/>
              </w:rPr>
            </w:pPr>
            <w:r>
              <w:rPr>
                <w:rFonts w:hint="eastAsia"/>
              </w:rPr>
              <w:t>格式如：</w:t>
            </w:r>
            <w:r>
              <w:t>yyyy-MM-dd HH:mm:ss</w:t>
            </w:r>
          </w:p>
        </w:tc>
      </w:tr>
      <w:tr w14:paraId="7C00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</w:tcPr>
          <w:p w14:paraId="27D3B198">
            <w:pPr>
              <w:rPr>
                <w:rFonts w:hint="eastAsia"/>
              </w:rPr>
            </w:pPr>
            <w:r>
              <w:t>remarks</w:t>
            </w:r>
          </w:p>
        </w:tc>
        <w:tc>
          <w:tcPr>
            <w:tcW w:w="2570" w:type="dxa"/>
          </w:tcPr>
          <w:p w14:paraId="7F50D6E7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417" w:type="dxa"/>
          </w:tcPr>
          <w:p w14:paraId="5B514F15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5953B983">
            <w:pPr>
              <w:rPr>
                <w:rFonts w:hint="eastAsia"/>
              </w:rPr>
            </w:pPr>
          </w:p>
        </w:tc>
      </w:tr>
    </w:tbl>
    <w:p w14:paraId="40B126D1">
      <w:pPr>
        <w:rPr>
          <w:rFonts w:hint="eastAsia"/>
        </w:rPr>
      </w:pPr>
    </w:p>
    <w:p w14:paraId="672AEB14">
      <w:pPr>
        <w:pStyle w:val="4"/>
        <w:rPr>
          <w:rFonts w:hint="eastAsia"/>
        </w:rPr>
      </w:pPr>
      <w:bookmarkStart w:id="23" w:name="_Toc218517169"/>
      <w:bookmarkStart w:id="24" w:name="_Toc28040"/>
      <w:r>
        <w:rPr>
          <w:rFonts w:asciiTheme="minorHAnsi" w:hAnsiTheme="minorHAnsi" w:eastAsiaTheme="minorEastAsia"/>
        </w:rPr>
        <w:t>1.2.5.</w:t>
      </w:r>
      <w:r>
        <w:rPr>
          <w:rFonts w:hint="eastAsia"/>
        </w:rPr>
        <w:t>出参具体字段</w:t>
      </w:r>
      <w:bookmarkEnd w:id="23"/>
      <w:bookmarkEnd w:id="24"/>
    </w:p>
    <w:tbl>
      <w:tblPr>
        <w:tblStyle w:val="21"/>
        <w:tblW w:w="7009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950"/>
        <w:gridCol w:w="3259"/>
      </w:tblGrid>
      <w:tr w14:paraId="0C460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74893F38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1950" w:type="dxa"/>
          </w:tcPr>
          <w:p w14:paraId="504B4932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3259" w:type="dxa"/>
          </w:tcPr>
          <w:p w14:paraId="7343D4C2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82BB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76C44FAF">
            <w:pPr>
              <w:rPr>
                <w:rFonts w:hint="eastAsia"/>
              </w:rPr>
            </w:pPr>
            <w:r>
              <w:t>code</w:t>
            </w:r>
          </w:p>
        </w:tc>
        <w:tc>
          <w:tcPr>
            <w:tcW w:w="1950" w:type="dxa"/>
            <w:vAlign w:val="center"/>
          </w:tcPr>
          <w:p w14:paraId="6431DE50">
            <w:pPr>
              <w:rPr>
                <w:rFonts w:hint="eastAsia"/>
              </w:rPr>
            </w:pPr>
            <w:r>
              <w:rPr>
                <w:rFonts w:hint="eastAsia"/>
              </w:rPr>
              <w:t>是否成功</w:t>
            </w:r>
          </w:p>
        </w:tc>
        <w:tc>
          <w:tcPr>
            <w:tcW w:w="3259" w:type="dxa"/>
          </w:tcPr>
          <w:p w14:paraId="682A9913">
            <w:pPr>
              <w:rPr>
                <w:rFonts w:hint="eastAsia"/>
              </w:rPr>
            </w:pPr>
            <w:r>
              <w:t>1</w:t>
            </w:r>
            <w:r>
              <w:rPr>
                <w:rFonts w:hint="eastAsia"/>
              </w:rPr>
              <w:t>成功</w:t>
            </w:r>
          </w:p>
          <w:p w14:paraId="453F4AF7">
            <w:pPr>
              <w:rPr>
                <w:rFonts w:hint="eastAsia"/>
              </w:rPr>
            </w:pPr>
            <w:r>
              <w:t>0</w:t>
            </w:r>
            <w:r>
              <w:rPr>
                <w:rFonts w:hint="eastAsia"/>
              </w:rPr>
              <w:t>失败</w:t>
            </w:r>
          </w:p>
        </w:tc>
      </w:tr>
      <w:tr w14:paraId="1BF22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2F10F05A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msg</w:t>
            </w:r>
          </w:p>
        </w:tc>
        <w:tc>
          <w:tcPr>
            <w:tcW w:w="1950" w:type="dxa"/>
            <w:vAlign w:val="center"/>
          </w:tcPr>
          <w:p w14:paraId="37E18B08">
            <w:pPr>
              <w:rPr>
                <w:rFonts w:hint="eastAsia"/>
                <w:highlight w:val="red"/>
              </w:rPr>
            </w:pPr>
            <w:r>
              <w:rPr>
                <w:rFonts w:hint="eastAsia"/>
              </w:rPr>
              <w:t>提示信息</w:t>
            </w:r>
          </w:p>
        </w:tc>
        <w:tc>
          <w:tcPr>
            <w:tcW w:w="3259" w:type="dxa"/>
          </w:tcPr>
          <w:p w14:paraId="629F7FAE">
            <w:pPr>
              <w:rPr>
                <w:rFonts w:hint="eastAsia"/>
              </w:rPr>
            </w:pPr>
          </w:p>
        </w:tc>
      </w:tr>
      <w:tr w14:paraId="4832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337DB071">
            <w:pPr>
              <w:rPr>
                <w:rFonts w:hint="eastAsia"/>
              </w:rPr>
            </w:pPr>
            <w:r>
              <w:t>data</w:t>
            </w:r>
          </w:p>
        </w:tc>
        <w:tc>
          <w:tcPr>
            <w:tcW w:w="1950" w:type="dxa"/>
            <w:vAlign w:val="center"/>
          </w:tcPr>
          <w:p w14:paraId="77E6BDAF">
            <w:pPr>
              <w:rPr>
                <w:rFonts w:hint="eastAsia"/>
              </w:rPr>
            </w:pPr>
            <w:r>
              <w:rPr>
                <w:rFonts w:hint="eastAsia"/>
              </w:rPr>
              <w:t>返回</w:t>
            </w:r>
            <w:r>
              <w:t>内容</w:t>
            </w:r>
          </w:p>
        </w:tc>
        <w:tc>
          <w:tcPr>
            <w:tcW w:w="3259" w:type="dxa"/>
          </w:tcPr>
          <w:p w14:paraId="6A07CC39">
            <w:pPr>
              <w:rPr>
                <w:rFonts w:hint="eastAsia"/>
              </w:rPr>
            </w:pPr>
          </w:p>
        </w:tc>
      </w:tr>
    </w:tbl>
    <w:p w14:paraId="5526C4C5">
      <w:pPr>
        <w:rPr>
          <w:rFonts w:hint="eastAsia"/>
        </w:rPr>
      </w:pPr>
    </w:p>
    <w:p w14:paraId="4B57A83C">
      <w:pPr>
        <w:pStyle w:val="2"/>
        <w:rPr>
          <w:rFonts w:hint="eastAsia" w:asciiTheme="minorEastAsia" w:hAnsiTheme="minorEastAsia"/>
        </w:rPr>
      </w:pPr>
      <w:r>
        <w:br w:type="page"/>
      </w:r>
      <w:bookmarkStart w:id="25" w:name="_Toc10964"/>
      <w:r>
        <w:rPr>
          <w:rFonts w:hint="eastAsia"/>
        </w:rPr>
        <w:t>二. 门诊记录查询</w:t>
      </w:r>
      <w:bookmarkEnd w:id="25"/>
    </w:p>
    <w:p w14:paraId="7CDDEA7F">
      <w:pPr>
        <w:rPr>
          <w:rFonts w:hint="eastAsia"/>
        </w:rPr>
      </w:pPr>
      <w:r>
        <w:rPr>
          <w:rFonts w:hint="eastAsia" w:eastAsiaTheme="minorEastAsia"/>
        </w:rPr>
        <w:t>具体字段</w:t>
      </w:r>
      <w:r>
        <w:rPr>
          <w:rFonts w:hint="eastAsia"/>
        </w:rPr>
        <w:t>以医院实际情况为准，以下内容为示例</w:t>
      </w:r>
    </w:p>
    <w:p w14:paraId="687A0F22">
      <w:pPr>
        <w:pStyle w:val="4"/>
        <w:rPr>
          <w:rFonts w:hint="eastAsia"/>
        </w:rPr>
      </w:pPr>
      <w:bookmarkStart w:id="26" w:name="_Toc23628"/>
      <w:r>
        <w:rPr>
          <w:rFonts w:hint="eastAsia" w:asciiTheme="minorHAnsi" w:hAnsiTheme="minorHAnsi"/>
        </w:rPr>
        <w:t>2</w:t>
      </w:r>
      <w:r>
        <w:rPr>
          <w:rFonts w:asciiTheme="minorHAnsi" w:hAnsiTheme="minorHAnsi" w:eastAsiaTheme="minorEastAsia"/>
        </w:rPr>
        <w:t>.</w:t>
      </w:r>
      <w:r>
        <w:rPr>
          <w:rFonts w:hint="eastAsia" w:asciiTheme="minorHAnsi" w:hAnsiTheme="minorHAnsi"/>
        </w:rPr>
        <w:t>1</w:t>
      </w:r>
      <w:r>
        <w:rPr>
          <w:rFonts w:asciiTheme="minorHAnsi" w:hAnsiTheme="minorHAnsi" w:eastAsiaTheme="minorEastAsia"/>
        </w:rPr>
        <w:t>.1</w:t>
      </w:r>
      <w:r>
        <w:rPr>
          <w:rFonts w:hint="eastAsia"/>
        </w:rPr>
        <w:t>门诊记录接口</w:t>
      </w:r>
      <w:bookmarkEnd w:id="26"/>
    </w:p>
    <w:p w14:paraId="2DA37514">
      <w:pPr>
        <w:rPr>
          <w:rFonts w:hint="eastAsia"/>
        </w:rPr>
      </w:pPr>
      <w:r>
        <w:t>POST /</w:t>
      </w:r>
      <w:r>
        <w:rPr>
          <w:rFonts w:hint="eastAsia"/>
        </w:rPr>
        <w:t>diagnosisresults</w:t>
      </w:r>
      <w:r>
        <w:t>/</w:t>
      </w:r>
    </w:p>
    <w:p w14:paraId="72CF3F0E">
      <w:pPr>
        <w:pStyle w:val="4"/>
        <w:rPr>
          <w:rFonts w:ascii="Arial" w:hAnsi="Arial"/>
        </w:rPr>
      </w:pPr>
      <w:bookmarkStart w:id="27" w:name="_Toc5629"/>
      <w:r>
        <w:rPr>
          <w:rFonts w:hint="eastAsia" w:asciiTheme="minorHAnsi" w:hAnsiTheme="minorHAnsi"/>
        </w:rPr>
        <w:t>2</w:t>
      </w:r>
      <w:r>
        <w:rPr>
          <w:rFonts w:asciiTheme="minorHAnsi" w:hAnsiTheme="minorHAnsi"/>
        </w:rPr>
        <w:t>.</w:t>
      </w:r>
      <w:r>
        <w:rPr>
          <w:rFonts w:hint="eastAsia" w:asciiTheme="minorHAnsi" w:hAnsiTheme="minorHAnsi"/>
        </w:rPr>
        <w:t>1</w:t>
      </w:r>
      <w:r>
        <w:rPr>
          <w:rFonts w:asciiTheme="minorHAnsi" w:hAnsiTheme="minorHAnsi"/>
        </w:rPr>
        <w:t>.2</w:t>
      </w:r>
      <w:r>
        <w:rPr>
          <w:rStyle w:val="29"/>
          <w:rFonts w:hint="eastAsia"/>
        </w:rPr>
        <w:t>入参具体字段</w:t>
      </w:r>
      <w:r>
        <w:rPr>
          <w:rFonts w:hint="eastAsia" w:ascii="Arial" w:hAnsi="Arial"/>
        </w:rPr>
        <w:t>：</w:t>
      </w:r>
      <w:bookmarkEnd w:id="27"/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2"/>
        <w:gridCol w:w="2405"/>
        <w:gridCol w:w="4189"/>
      </w:tblGrid>
      <w:tr w14:paraId="3734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B2DE2C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01E89E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45DCCC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5242F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02B0D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B0845D">
            <w:pPr>
              <w:rPr>
                <w:rFonts w:hint="eastAsia"/>
              </w:rPr>
            </w:pPr>
            <w:r>
              <w:rPr>
                <w:rFonts w:hint="eastAsia"/>
              </w:rPr>
              <w:t>指示目标患者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2BA53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</w:tbl>
    <w:p w14:paraId="6E905C75">
      <w:pPr>
        <w:pStyle w:val="35"/>
        <w:ind w:firstLine="600"/>
      </w:pPr>
    </w:p>
    <w:p w14:paraId="3337E68C">
      <w:pPr>
        <w:pStyle w:val="4"/>
        <w:rPr>
          <w:rFonts w:ascii="Arial" w:hAnsi="Arial"/>
          <w:sz w:val="18"/>
          <w:szCs w:val="18"/>
        </w:rPr>
      </w:pPr>
      <w:bookmarkStart w:id="28" w:name="_Toc8205"/>
      <w:r>
        <w:rPr>
          <w:rFonts w:hint="eastAsia" w:asciiTheme="minorHAnsi" w:hAnsiTheme="minorHAnsi"/>
        </w:rPr>
        <w:t>2.1.3</w:t>
      </w:r>
      <w:r>
        <w:rPr>
          <w:rStyle w:val="29"/>
          <w:rFonts w:hint="eastAsia"/>
        </w:rPr>
        <w:t>出参具体字段</w:t>
      </w:r>
      <w:r>
        <w:rPr>
          <w:rFonts w:hint="eastAsia" w:ascii="Arial" w:hAnsi="Arial"/>
          <w:sz w:val="18"/>
          <w:szCs w:val="18"/>
        </w:rPr>
        <w:t>：</w:t>
      </w:r>
      <w:bookmarkEnd w:id="28"/>
    </w:p>
    <w:tbl>
      <w:tblPr>
        <w:tblStyle w:val="20"/>
        <w:tblpPr w:leftFromText="180" w:rightFromText="180" w:vertAnchor="text" w:horzAnchor="page" w:tblpX="1721" w:tblpY="9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2"/>
        <w:gridCol w:w="2405"/>
        <w:gridCol w:w="4189"/>
      </w:tblGrid>
      <w:tr w14:paraId="7F71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944E06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81E265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D70899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419A2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92E4A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11A31F">
            <w:pPr>
              <w:rPr>
                <w:rFonts w:hint="eastAsia"/>
              </w:rPr>
            </w:pPr>
            <w:r>
              <w:rPr>
                <w:rFonts w:hint="eastAsia"/>
              </w:rPr>
              <w:t>指示目标患者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BDF17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  <w:tr w14:paraId="2A7D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7BB39">
            <w:pPr>
              <w:rPr>
                <w:rFonts w:hint="eastAsia"/>
              </w:rPr>
            </w:pPr>
            <w:r>
              <w:rPr>
                <w:rFonts w:hint="eastAsia"/>
              </w:rPr>
              <w:t>门诊</w:t>
            </w:r>
            <w:r>
              <w:t>id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D64CCE">
            <w:pPr>
              <w:rPr>
                <w:rFonts w:hint="eastAsia"/>
              </w:rPr>
            </w:pPr>
            <w:r>
              <w:rPr>
                <w:rFonts w:hint="eastAsia"/>
              </w:rPr>
              <w:t>区分多次看诊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D3F2C">
            <w:pPr>
              <w:rPr>
                <w:rFonts w:hint="eastAsia"/>
              </w:rPr>
            </w:pPr>
          </w:p>
        </w:tc>
      </w:tr>
      <w:tr w14:paraId="7B136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320B16">
            <w:pPr>
              <w:rPr>
                <w:rFonts w:hint="eastAsia"/>
              </w:rPr>
            </w:pPr>
            <w:r>
              <w:rPr>
                <w:rFonts w:hint="eastAsia"/>
              </w:rPr>
              <w:t>疾病编码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E020C9">
            <w:pPr>
              <w:rPr>
                <w:rFonts w:hint="eastAsia"/>
              </w:rPr>
            </w:pPr>
            <w:r>
              <w:rPr>
                <w:rFonts w:hint="eastAsia"/>
              </w:rPr>
              <w:t>依据</w:t>
            </w:r>
            <w:r>
              <w:t>ICD</w:t>
            </w:r>
            <w:r>
              <w:rPr>
                <w:rFonts w:hint="eastAsia"/>
              </w:rPr>
              <w:t>编码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569809">
            <w:pPr>
              <w:rPr>
                <w:rFonts w:hint="eastAsia"/>
              </w:rPr>
            </w:pPr>
            <w:r>
              <w:rPr>
                <w:rFonts w:hint="eastAsia"/>
              </w:rPr>
              <w:t>多个</w:t>
            </w:r>
            <w:r>
              <w:rPr>
                <w:rFonts w:hint="eastAsia" w:cs="Arial"/>
              </w:rPr>
              <w:t>编码</w:t>
            </w:r>
            <w:r>
              <w:rPr>
                <w:rFonts w:hint="eastAsia"/>
              </w:rPr>
              <w:t>用英文分号隔开</w:t>
            </w:r>
          </w:p>
        </w:tc>
      </w:tr>
      <w:tr w14:paraId="0D78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CA70D0">
            <w:pPr>
              <w:rPr>
                <w:rFonts w:hint="eastAsia"/>
              </w:rPr>
            </w:pPr>
            <w:r>
              <w:rPr>
                <w:rFonts w:hint="eastAsia"/>
              </w:rPr>
              <w:t>疾病名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56A5D1">
            <w:pPr>
              <w:rPr>
                <w:rFonts w:hint="eastAsia"/>
              </w:rPr>
            </w:pPr>
            <w:r>
              <w:rPr>
                <w:rFonts w:hint="eastAsia"/>
              </w:rPr>
              <w:t>医生的诊断结果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241CFE">
            <w:pPr>
              <w:rPr>
                <w:rFonts w:hint="eastAsia"/>
              </w:rPr>
            </w:pPr>
          </w:p>
        </w:tc>
      </w:tr>
      <w:tr w14:paraId="0758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7B146F">
            <w:pPr>
              <w:rPr>
                <w:rFonts w:hint="eastAsia"/>
              </w:rPr>
            </w:pPr>
            <w:r>
              <w:rPr>
                <w:rFonts w:hint="eastAsia"/>
              </w:rPr>
              <w:t>科室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CBDC0A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C52CE5">
            <w:pPr>
              <w:rPr>
                <w:rFonts w:hint="eastAsia"/>
              </w:rPr>
            </w:pPr>
          </w:p>
        </w:tc>
      </w:tr>
      <w:tr w14:paraId="013A6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11C1BD">
            <w:pPr>
              <w:rPr>
                <w:rFonts w:hint="eastAsia"/>
              </w:rPr>
            </w:pPr>
            <w:r>
              <w:rPr>
                <w:rFonts w:hint="eastAsia"/>
              </w:rPr>
              <w:t>医生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425C76">
            <w:pPr>
              <w:rPr>
                <w:rFonts w:hint="eastAsia"/>
              </w:rPr>
            </w:pPr>
            <w:r>
              <w:rPr>
                <w:rFonts w:hint="eastAsia"/>
              </w:rPr>
              <w:t>指示开单医生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1C474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  <w:tr w14:paraId="27BDE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CFEE67">
            <w:pPr>
              <w:rPr>
                <w:rFonts w:hint="eastAsia"/>
              </w:rPr>
            </w:pPr>
            <w:r>
              <w:rPr>
                <w:rFonts w:hint="eastAsia"/>
              </w:rPr>
              <w:t>开单时间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F9A88F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C42B4C">
            <w:pPr>
              <w:rPr>
                <w:rFonts w:hint="eastAsia"/>
              </w:rPr>
            </w:pPr>
          </w:p>
        </w:tc>
      </w:tr>
      <w:tr w14:paraId="5F74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A1E3B9">
            <w:pPr>
              <w:rPr>
                <w:rFonts w:hint="eastAsia"/>
              </w:rPr>
            </w:pPr>
            <w:r>
              <w:rPr>
                <w:rFonts w:hint="eastAsia"/>
              </w:rPr>
              <w:t>开药时间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AA07CC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FA03EA">
            <w:pPr>
              <w:rPr>
                <w:rFonts w:hint="eastAsia"/>
              </w:rPr>
            </w:pPr>
          </w:p>
        </w:tc>
      </w:tr>
      <w:tr w14:paraId="43267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4B67C1">
            <w:pPr>
              <w:rPr>
                <w:rFonts w:hint="eastAsia"/>
              </w:rPr>
            </w:pPr>
            <w:r>
              <w:rPr>
                <w:rFonts w:hint="eastAsia"/>
              </w:rPr>
              <w:t>药品列表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8196D">
            <w:pPr>
              <w:rPr>
                <w:rFonts w:hint="eastAsia"/>
              </w:rPr>
            </w:pPr>
            <w:r>
              <w:rPr>
                <w:rFonts w:hint="eastAsia"/>
              </w:rPr>
              <w:t>具体的用药处方</w:t>
            </w:r>
          </w:p>
          <w:p w14:paraId="1A543AEC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53EC9">
            <w:pPr>
              <w:rPr>
                <w:rFonts w:hint="eastAsia"/>
              </w:rPr>
            </w:pPr>
            <w:r>
              <w:rPr>
                <w:rFonts w:hint="eastAsia"/>
              </w:rPr>
              <w:t>每一种药品信息的</w:t>
            </w:r>
            <w:r>
              <w:t>JSON</w:t>
            </w:r>
            <w:r>
              <w:rPr>
                <w:rFonts w:hint="eastAsia"/>
              </w:rPr>
              <w:t>格式：</w:t>
            </w:r>
            <w:r>
              <w:t>{"</w:t>
            </w:r>
            <w:r>
              <w:rPr>
                <w:rFonts w:hint="eastAsia"/>
              </w:rPr>
              <w:t>名称</w:t>
            </w:r>
            <w:r>
              <w:t>": string, "</w:t>
            </w:r>
            <w:r>
              <w:rPr>
                <w:rFonts w:hint="eastAsia"/>
              </w:rPr>
              <w:t>用量</w:t>
            </w:r>
            <w:r>
              <w:t>": float, "</w:t>
            </w:r>
            <w:r>
              <w:rPr>
                <w:rFonts w:hint="eastAsia"/>
              </w:rPr>
              <w:t>单位</w:t>
            </w:r>
            <w:r>
              <w:t>": string, "</w:t>
            </w:r>
            <w:r>
              <w:rPr>
                <w:rFonts w:hint="eastAsia"/>
              </w:rPr>
              <w:t>用法</w:t>
            </w:r>
            <w:r>
              <w:t>": string, "</w:t>
            </w:r>
            <w:r>
              <w:rPr>
                <w:rFonts w:hint="eastAsia"/>
              </w:rPr>
              <w:t>频次</w:t>
            </w:r>
            <w:r>
              <w:t>": string}</w:t>
            </w:r>
          </w:p>
        </w:tc>
      </w:tr>
      <w:tr w14:paraId="748D6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BE480A">
            <w:pPr>
              <w:rPr>
                <w:rFonts w:hint="eastAsia"/>
              </w:rPr>
            </w:pPr>
            <w:r>
              <w:rPr>
                <w:rFonts w:hint="eastAsia"/>
              </w:rPr>
              <w:t>来源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DE6647">
            <w:pPr>
              <w:rPr>
                <w:rFonts w:hint="eastAsia"/>
              </w:rPr>
            </w:pPr>
            <w:r>
              <w:rPr>
                <w:rFonts w:hint="eastAsia"/>
              </w:rPr>
              <w:t>指示数据来源，默认由医生确认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065F93">
            <w:pPr>
              <w:rPr>
                <w:rFonts w:hint="eastAsia"/>
              </w:rPr>
            </w:pPr>
            <w:r>
              <w:rPr>
                <w:rFonts w:hint="eastAsia"/>
              </w:rPr>
              <w:t>医生</w:t>
            </w:r>
            <w:r>
              <w:t>/</w:t>
            </w:r>
            <w:r>
              <w:rPr>
                <w:rFonts w:hint="eastAsia"/>
              </w:rPr>
              <w:t>推送</w:t>
            </w:r>
          </w:p>
        </w:tc>
      </w:tr>
    </w:tbl>
    <w:p w14:paraId="6F31A85C">
      <w:pPr>
        <w:pStyle w:val="35"/>
        <w:ind w:firstLine="600"/>
      </w:pPr>
    </w:p>
    <w:p w14:paraId="5F14C6D5">
      <w:pPr>
        <w:pStyle w:val="4"/>
        <w:rPr>
          <w:rFonts w:ascii="Arial" w:hAnsi="Arial"/>
          <w:sz w:val="18"/>
          <w:szCs w:val="18"/>
        </w:rPr>
      </w:pPr>
      <w:bookmarkStart w:id="29" w:name="_Toc14373"/>
      <w:r>
        <w:rPr>
          <w:rFonts w:hint="eastAsia"/>
        </w:rPr>
        <w:t>2.1.4</w:t>
      </w:r>
      <w:r>
        <w:rPr>
          <w:rStyle w:val="29"/>
          <w:rFonts w:hint="eastAsia"/>
        </w:rPr>
        <w:t>出参说明</w:t>
      </w:r>
      <w:r>
        <w:rPr>
          <w:rFonts w:hint="eastAsia" w:ascii="Arial" w:hAnsi="Arial"/>
          <w:sz w:val="18"/>
          <w:szCs w:val="18"/>
        </w:rPr>
        <w:t>：</w:t>
      </w:r>
      <w:bookmarkEnd w:id="29"/>
    </w:p>
    <w:p w14:paraId="3B1CCB7F">
      <w:pPr>
        <w:pStyle w:val="38"/>
      </w:pPr>
      <w:r>
        <w:t>{</w:t>
      </w:r>
    </w:p>
    <w:p w14:paraId="5AB7931D">
      <w:pPr>
        <w:pStyle w:val="38"/>
      </w:pPr>
      <w:r>
        <w:t xml:space="preserve">  "编号": "110101198805203456",</w:t>
      </w:r>
    </w:p>
    <w:p w14:paraId="4F93A06B">
      <w:pPr>
        <w:pStyle w:val="38"/>
      </w:pPr>
      <w:r>
        <w:t xml:space="preserve">  "门诊id": "OPD202401150001",</w:t>
      </w:r>
    </w:p>
    <w:p w14:paraId="6D7DFD63">
      <w:pPr>
        <w:pStyle w:val="38"/>
      </w:pPr>
      <w:r>
        <w:t xml:space="preserve">  "疾病编码": "I10;E11.9",</w:t>
      </w:r>
    </w:p>
    <w:p w14:paraId="156EBAF9">
      <w:pPr>
        <w:pStyle w:val="38"/>
      </w:pPr>
      <w:r>
        <w:t xml:space="preserve">  "疾病名": "原发性高血压；2型糖尿病（无并发症）",</w:t>
      </w:r>
    </w:p>
    <w:p w14:paraId="5407AD9C">
      <w:pPr>
        <w:pStyle w:val="38"/>
      </w:pPr>
      <w:r>
        <w:t xml:space="preserve">  "科室": "心内科",</w:t>
      </w:r>
    </w:p>
    <w:p w14:paraId="459C1AA1">
      <w:pPr>
        <w:pStyle w:val="38"/>
      </w:pPr>
      <w:r>
        <w:t xml:space="preserve">  "医生": "110101197512083210",</w:t>
      </w:r>
    </w:p>
    <w:p w14:paraId="10B66DFB">
      <w:pPr>
        <w:pStyle w:val="38"/>
      </w:pPr>
      <w:r>
        <w:t xml:space="preserve">  "开单时间": "2024-01-15 09:32:18",</w:t>
      </w:r>
    </w:p>
    <w:p w14:paraId="41A5E158">
      <w:pPr>
        <w:pStyle w:val="38"/>
      </w:pPr>
      <w:r>
        <w:t xml:space="preserve">  "开药时间": "2024-01-15 09:40:05",</w:t>
      </w:r>
    </w:p>
    <w:p w14:paraId="13C2B86D">
      <w:pPr>
        <w:pStyle w:val="38"/>
      </w:pPr>
      <w:r>
        <w:t xml:space="preserve">  "药品列表": [</w:t>
      </w:r>
    </w:p>
    <w:p w14:paraId="3029DDB4">
      <w:pPr>
        <w:pStyle w:val="38"/>
      </w:pPr>
      <w:r>
        <w:t xml:space="preserve">    {</w:t>
      </w:r>
    </w:p>
    <w:p w14:paraId="512B0D65">
      <w:pPr>
        <w:pStyle w:val="38"/>
      </w:pPr>
      <w:r>
        <w:t xml:space="preserve">      "名称": "氨氯地平片",</w:t>
      </w:r>
    </w:p>
    <w:p w14:paraId="7BADAEB5">
      <w:pPr>
        <w:pStyle w:val="38"/>
      </w:pPr>
      <w:r>
        <w:t xml:space="preserve">      "用量": 5,</w:t>
      </w:r>
    </w:p>
    <w:p w14:paraId="51145FD9">
      <w:pPr>
        <w:pStyle w:val="38"/>
      </w:pPr>
      <w:r>
        <w:t xml:space="preserve">      "单位": "mg",</w:t>
      </w:r>
    </w:p>
    <w:p w14:paraId="15ADD8AF">
      <w:pPr>
        <w:pStyle w:val="38"/>
      </w:pPr>
      <w:r>
        <w:t xml:space="preserve">      "用法": "口服",</w:t>
      </w:r>
    </w:p>
    <w:p w14:paraId="495E64AD">
      <w:pPr>
        <w:pStyle w:val="38"/>
      </w:pPr>
      <w:r>
        <w:t xml:space="preserve">      "频次": "每日一次"</w:t>
      </w:r>
    </w:p>
    <w:p w14:paraId="4549160B">
      <w:pPr>
        <w:pStyle w:val="38"/>
      </w:pPr>
      <w:r>
        <w:t xml:space="preserve">    },</w:t>
      </w:r>
    </w:p>
    <w:p w14:paraId="1FDF6BA1">
      <w:pPr>
        <w:pStyle w:val="38"/>
      </w:pPr>
      <w:r>
        <w:t xml:space="preserve">    {</w:t>
      </w:r>
    </w:p>
    <w:p w14:paraId="5930CBD7">
      <w:pPr>
        <w:pStyle w:val="38"/>
      </w:pPr>
      <w:r>
        <w:t xml:space="preserve">      "名称": "二甲双胍片",</w:t>
      </w:r>
    </w:p>
    <w:p w14:paraId="4008D477">
      <w:pPr>
        <w:pStyle w:val="38"/>
      </w:pPr>
      <w:r>
        <w:t xml:space="preserve">      "用量": 0.5,</w:t>
      </w:r>
    </w:p>
    <w:p w14:paraId="2DCBBF82">
      <w:pPr>
        <w:pStyle w:val="38"/>
      </w:pPr>
      <w:r>
        <w:t xml:space="preserve">      "单位": "g",</w:t>
      </w:r>
    </w:p>
    <w:p w14:paraId="7C7EB5BD">
      <w:pPr>
        <w:pStyle w:val="38"/>
      </w:pPr>
      <w:r>
        <w:t xml:space="preserve">      "用法": "口服",</w:t>
      </w:r>
    </w:p>
    <w:p w14:paraId="240F19DC">
      <w:pPr>
        <w:pStyle w:val="38"/>
      </w:pPr>
      <w:r>
        <w:t xml:space="preserve">      "频次": "每日两次"</w:t>
      </w:r>
    </w:p>
    <w:p w14:paraId="725FCCAF">
      <w:pPr>
        <w:pStyle w:val="38"/>
      </w:pPr>
      <w:r>
        <w:t xml:space="preserve">    }</w:t>
      </w:r>
    </w:p>
    <w:p w14:paraId="603C4584">
      <w:pPr>
        <w:pStyle w:val="38"/>
      </w:pPr>
      <w:r>
        <w:t xml:space="preserve">  ],</w:t>
      </w:r>
    </w:p>
    <w:p w14:paraId="0343C12F">
      <w:pPr>
        <w:pStyle w:val="38"/>
      </w:pPr>
      <w:r>
        <w:t xml:space="preserve">  "来源": "医生"</w:t>
      </w:r>
    </w:p>
    <w:p w14:paraId="5956CE96">
      <w:pPr>
        <w:pStyle w:val="38"/>
      </w:pPr>
      <w:r>
        <w:t>}</w:t>
      </w:r>
    </w:p>
    <w:p w14:paraId="72403844">
      <w:pPr>
        <w:rPr>
          <w:rFonts w:hint="eastAsia"/>
        </w:rPr>
      </w:pPr>
    </w:p>
    <w:p w14:paraId="24BB8F80">
      <w:pPr>
        <w:rPr>
          <w:rFonts w:hint="eastAsia"/>
        </w:rPr>
      </w:pPr>
      <w:r>
        <w:rPr>
          <w:rFonts w:hint="eastAsia"/>
        </w:rPr>
        <w:br w:type="page"/>
      </w:r>
    </w:p>
    <w:p w14:paraId="4A7CF2A6">
      <w:pPr>
        <w:pStyle w:val="2"/>
        <w:rPr>
          <w:rFonts w:hint="eastAsia"/>
        </w:rPr>
      </w:pPr>
      <w:bookmarkStart w:id="30" w:name="_Toc31225"/>
      <w:r>
        <w:rPr>
          <w:rFonts w:hint="eastAsia"/>
        </w:rPr>
        <w:t>三. 检查检验记录查询</w:t>
      </w:r>
      <w:bookmarkEnd w:id="30"/>
    </w:p>
    <w:p w14:paraId="36759948">
      <w:pPr>
        <w:rPr>
          <w:rFonts w:hint="eastAsia"/>
        </w:rPr>
      </w:pPr>
      <w:r>
        <w:rPr>
          <w:rFonts w:hint="eastAsia" w:eastAsiaTheme="minorEastAsia"/>
        </w:rPr>
        <w:t>具体字段</w:t>
      </w:r>
      <w:r>
        <w:rPr>
          <w:rFonts w:hint="eastAsia"/>
        </w:rPr>
        <w:t>以医院实际情况为准，以下内容为示例</w:t>
      </w:r>
    </w:p>
    <w:p w14:paraId="588623DD">
      <w:pPr>
        <w:pStyle w:val="3"/>
        <w:rPr>
          <w:rFonts w:hint="eastAsia"/>
        </w:rPr>
      </w:pPr>
      <w:bookmarkStart w:id="31" w:name="_Toc20309"/>
      <w:r>
        <w:rPr>
          <w:rFonts w:hint="eastAsia"/>
        </w:rPr>
        <w:t>3</w:t>
      </w:r>
      <w:r>
        <w:rPr>
          <w:rFonts w:eastAsiaTheme="minorEastAsia"/>
        </w:rPr>
        <w:t>.</w:t>
      </w:r>
      <w:r>
        <w:rPr>
          <w:rFonts w:hint="eastAsia"/>
        </w:rPr>
        <w:t>1检验记录接口</w:t>
      </w:r>
      <w:bookmarkEnd w:id="31"/>
    </w:p>
    <w:p w14:paraId="2D1AC4C8">
      <w:pPr>
        <w:rPr>
          <w:rFonts w:hint="eastAsia"/>
        </w:rPr>
      </w:pPr>
      <w:r>
        <w:t>POST /</w:t>
      </w:r>
      <w:r>
        <w:rPr>
          <w:rFonts w:hint="eastAsia"/>
        </w:rPr>
        <w:t>inspectionresults</w:t>
      </w:r>
      <w:r>
        <w:t>/</w:t>
      </w:r>
    </w:p>
    <w:p w14:paraId="76FBEAEB">
      <w:pPr>
        <w:pStyle w:val="4"/>
        <w:rPr>
          <w:rFonts w:ascii="Arial" w:hAnsi="Arial"/>
        </w:rPr>
      </w:pPr>
      <w:bookmarkStart w:id="32" w:name="_Toc4899"/>
      <w:r>
        <w:rPr>
          <w:rFonts w:hint="eastAsia" w:asciiTheme="minorHAnsi" w:hAnsiTheme="minorHAnsi"/>
        </w:rPr>
        <w:t>3</w:t>
      </w:r>
      <w:r>
        <w:rPr>
          <w:rFonts w:asciiTheme="minorHAnsi" w:hAnsiTheme="minorHAnsi"/>
        </w:rPr>
        <w:t>.</w:t>
      </w:r>
      <w:r>
        <w:rPr>
          <w:rFonts w:hint="eastAsia" w:asciiTheme="minorHAnsi" w:hAnsiTheme="minorHAnsi"/>
        </w:rPr>
        <w:t>1</w:t>
      </w:r>
      <w:r>
        <w:rPr>
          <w:rFonts w:asciiTheme="minorHAnsi" w:hAnsiTheme="minorHAnsi"/>
        </w:rPr>
        <w:t>.</w:t>
      </w:r>
      <w:r>
        <w:rPr>
          <w:rFonts w:hint="eastAsia" w:asciiTheme="minorHAnsi" w:hAnsiTheme="minorHAnsi"/>
        </w:rPr>
        <w:t>1</w:t>
      </w:r>
      <w:r>
        <w:rPr>
          <w:rStyle w:val="29"/>
          <w:rFonts w:hint="eastAsia"/>
        </w:rPr>
        <w:t>入参具体字段</w:t>
      </w:r>
      <w:r>
        <w:rPr>
          <w:rFonts w:hint="eastAsia" w:ascii="Arial" w:hAnsi="Arial"/>
        </w:rPr>
        <w:t>：</w:t>
      </w:r>
      <w:bookmarkEnd w:id="32"/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2"/>
        <w:gridCol w:w="2405"/>
        <w:gridCol w:w="4189"/>
      </w:tblGrid>
      <w:tr w14:paraId="7769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03767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0A31FA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2C093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7BCC2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DAF6A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1F508C">
            <w:pPr>
              <w:rPr>
                <w:rFonts w:hint="eastAsia"/>
              </w:rPr>
            </w:pPr>
            <w:r>
              <w:rPr>
                <w:rFonts w:hint="eastAsia"/>
              </w:rPr>
              <w:t>指示目标患者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61D8F0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</w:tbl>
    <w:p w14:paraId="62E75395">
      <w:pPr>
        <w:pStyle w:val="35"/>
        <w:ind w:firstLine="600"/>
      </w:pPr>
    </w:p>
    <w:p w14:paraId="5F7E5B43">
      <w:pPr>
        <w:pStyle w:val="4"/>
        <w:rPr>
          <w:rFonts w:ascii="Arial" w:hAnsi="Arial"/>
          <w:sz w:val="18"/>
          <w:szCs w:val="18"/>
        </w:rPr>
      </w:pPr>
      <w:bookmarkStart w:id="33" w:name="_Toc32455"/>
      <w:r>
        <w:rPr>
          <w:rFonts w:hint="eastAsia" w:asciiTheme="minorHAnsi" w:hAnsiTheme="minorHAnsi"/>
        </w:rPr>
        <w:t>3.1.2</w:t>
      </w:r>
      <w:r>
        <w:rPr>
          <w:rStyle w:val="29"/>
          <w:rFonts w:hint="eastAsia"/>
        </w:rPr>
        <w:t>出参具体字段</w:t>
      </w:r>
      <w:r>
        <w:rPr>
          <w:rFonts w:hint="eastAsia" w:ascii="Arial" w:hAnsi="Arial"/>
          <w:sz w:val="18"/>
          <w:szCs w:val="18"/>
        </w:rPr>
        <w:t>：</w:t>
      </w:r>
      <w:bookmarkEnd w:id="33"/>
    </w:p>
    <w:tbl>
      <w:tblPr>
        <w:tblStyle w:val="20"/>
        <w:tblpPr w:leftFromText="180" w:rightFromText="180" w:vertAnchor="text" w:horzAnchor="page" w:tblpX="1721" w:tblpY="9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2"/>
        <w:gridCol w:w="2405"/>
        <w:gridCol w:w="4189"/>
      </w:tblGrid>
      <w:tr w14:paraId="726E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FF4E8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31A6A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8F57A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1648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D4BE3F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31DA0">
            <w:pPr>
              <w:rPr>
                <w:rFonts w:hint="eastAsia"/>
              </w:rPr>
            </w:pPr>
            <w:r>
              <w:rPr>
                <w:rFonts w:hint="eastAsia"/>
              </w:rPr>
              <w:t>指示目标患者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E45972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  <w:tr w14:paraId="3427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1F74F2">
            <w:pPr>
              <w:rPr>
                <w:rFonts w:hint="eastAsia"/>
              </w:rPr>
            </w:pPr>
            <w:r>
              <w:rPr>
                <w:rFonts w:hint="eastAsia"/>
              </w:rPr>
              <w:t>门诊</w:t>
            </w:r>
            <w:r>
              <w:t>id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D64AE4">
            <w:pPr>
              <w:rPr>
                <w:rFonts w:hint="eastAsia"/>
              </w:rPr>
            </w:pPr>
            <w:r>
              <w:rPr>
                <w:rFonts w:hint="eastAsia"/>
              </w:rPr>
              <w:t>区分多次看诊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40B03">
            <w:pPr>
              <w:rPr>
                <w:rFonts w:hint="eastAsia"/>
              </w:rPr>
            </w:pPr>
          </w:p>
        </w:tc>
      </w:tr>
      <w:tr w14:paraId="7954D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2C851B">
            <w:pPr>
              <w:rPr>
                <w:rFonts w:hint="eastAsia" w:cs="Arial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FB4748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A7344">
            <w:pPr>
              <w:rPr>
                <w:rFonts w:hint="eastAsia"/>
              </w:rPr>
            </w:pPr>
          </w:p>
        </w:tc>
      </w:tr>
      <w:tr w14:paraId="1C919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C689EE">
            <w:pPr>
              <w:rPr>
                <w:rFonts w:hint="eastAsia"/>
              </w:rPr>
            </w:pPr>
            <w:r>
              <w:rPr>
                <w:rFonts w:hint="eastAsia"/>
              </w:rPr>
              <w:t>检验项目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A65A15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DAC3AE">
            <w:pPr>
              <w:rPr>
                <w:rFonts w:hint="eastAsia"/>
              </w:rPr>
            </w:pPr>
            <w:r>
              <w:rPr>
                <w:rFonts w:hint="eastAsia"/>
              </w:rPr>
              <w:t>一个项目名称可以有多个检验项目，如血常规包含多个指标</w:t>
            </w:r>
          </w:p>
        </w:tc>
      </w:tr>
      <w:tr w14:paraId="1BC7E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EDFF87">
            <w:pPr>
              <w:rPr>
                <w:rFonts w:hint="eastAsia"/>
              </w:rPr>
            </w:pPr>
            <w:r>
              <w:rPr>
                <w:rFonts w:hint="eastAsia"/>
              </w:rPr>
              <w:t>结果值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709436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F2E855">
            <w:pPr>
              <w:rPr>
                <w:rFonts w:hint="eastAsia"/>
              </w:rPr>
            </w:pPr>
            <w:r>
              <w:rPr>
                <w:rFonts w:hint="eastAsia"/>
              </w:rPr>
              <w:t>有文字，有数字</w:t>
            </w:r>
          </w:p>
        </w:tc>
      </w:tr>
      <w:tr w14:paraId="5453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70023D">
            <w:pPr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12BC59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D0622D">
            <w:pPr>
              <w:rPr>
                <w:rFonts w:hint="eastAsia"/>
              </w:rPr>
            </w:pPr>
          </w:p>
        </w:tc>
      </w:tr>
      <w:tr w14:paraId="57DA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4FF5D">
            <w:pPr>
              <w:rPr>
                <w:rFonts w:hint="eastAsia"/>
              </w:rPr>
            </w:pPr>
            <w:r>
              <w:rPr>
                <w:rFonts w:hint="eastAsia"/>
              </w:rPr>
              <w:t>标准值范围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155219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B7593">
            <w:pPr>
              <w:rPr>
                <w:rFonts w:hint="eastAsia"/>
              </w:rPr>
            </w:pPr>
            <w:r>
              <w:rPr>
                <w:rFonts w:hint="eastAsia"/>
              </w:rPr>
              <w:t>有文字，有数字</w:t>
            </w:r>
          </w:p>
        </w:tc>
      </w:tr>
      <w:tr w14:paraId="649D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CE72F1">
            <w:pPr>
              <w:rPr>
                <w:rFonts w:hint="eastAsia"/>
              </w:rPr>
            </w:pPr>
            <w:r>
              <w:rPr>
                <w:rFonts w:hint="eastAsia"/>
              </w:rPr>
              <w:t>报告时间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1C8CB4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4E8053">
            <w:pPr>
              <w:rPr>
                <w:rFonts w:hint="eastAsia"/>
              </w:rPr>
            </w:pPr>
          </w:p>
        </w:tc>
      </w:tr>
    </w:tbl>
    <w:p w14:paraId="14D0C1A5">
      <w:pPr>
        <w:pStyle w:val="35"/>
        <w:ind w:firstLine="600"/>
      </w:pPr>
    </w:p>
    <w:p w14:paraId="27A1A0D3">
      <w:pPr>
        <w:pStyle w:val="4"/>
        <w:rPr>
          <w:rFonts w:ascii="Arial" w:hAnsi="Arial"/>
          <w:sz w:val="18"/>
          <w:szCs w:val="18"/>
        </w:rPr>
      </w:pPr>
      <w:bookmarkStart w:id="34" w:name="_Toc20130"/>
      <w:r>
        <w:rPr>
          <w:rFonts w:hint="eastAsia"/>
        </w:rPr>
        <w:t>3.1.3</w:t>
      </w:r>
      <w:r>
        <w:rPr>
          <w:rStyle w:val="29"/>
          <w:rFonts w:hint="eastAsia"/>
        </w:rPr>
        <w:t>出参说明</w:t>
      </w:r>
      <w:r>
        <w:rPr>
          <w:rFonts w:hint="eastAsia" w:ascii="Arial" w:hAnsi="Arial"/>
          <w:sz w:val="18"/>
          <w:szCs w:val="18"/>
        </w:rPr>
        <w:t>：</w:t>
      </w:r>
      <w:bookmarkEnd w:id="34"/>
    </w:p>
    <w:p w14:paraId="7EA375DF">
      <w:pPr>
        <w:pStyle w:val="38"/>
      </w:pPr>
      <w:r>
        <w:t>{</w:t>
      </w:r>
    </w:p>
    <w:p w14:paraId="5FEDE731">
      <w:pPr>
        <w:pStyle w:val="38"/>
      </w:pPr>
      <w:r>
        <w:t xml:space="preserve">  "编号": "110101198805203456",</w:t>
      </w:r>
    </w:p>
    <w:p w14:paraId="44CB3451">
      <w:pPr>
        <w:pStyle w:val="38"/>
      </w:pPr>
      <w:r>
        <w:t xml:space="preserve">  "门诊id": "OPD202401150001",</w:t>
      </w:r>
    </w:p>
    <w:p w14:paraId="42A2E862">
      <w:pPr>
        <w:pStyle w:val="38"/>
      </w:pPr>
      <w:r>
        <w:t xml:space="preserve">  "</w:t>
      </w:r>
      <w:r>
        <w:rPr>
          <w:rFonts w:hint="eastAsia"/>
        </w:rPr>
        <w:t>项目名称</w:t>
      </w:r>
      <w:r>
        <w:t>": "</w:t>
      </w:r>
      <w:r>
        <w:rPr>
          <w:rFonts w:hint="eastAsia"/>
        </w:rPr>
        <w:t>血细胞分析</w:t>
      </w:r>
      <w:r>
        <w:t>",</w:t>
      </w:r>
    </w:p>
    <w:p w14:paraId="7EB9D316">
      <w:pPr>
        <w:pStyle w:val="38"/>
      </w:pPr>
      <w:r>
        <w:t>"</w:t>
      </w:r>
      <w:r>
        <w:rPr>
          <w:rFonts w:hint="eastAsia"/>
        </w:rPr>
        <w:t>检验项目</w:t>
      </w:r>
      <w:r>
        <w:t>": "</w:t>
      </w:r>
      <w:r>
        <w:rPr>
          <w:rFonts w:hint="eastAsia"/>
        </w:rPr>
        <w:t>血小板计数</w:t>
      </w:r>
      <w:r>
        <w:t>",</w:t>
      </w:r>
    </w:p>
    <w:p w14:paraId="39E3EAE1">
      <w:pPr>
        <w:pStyle w:val="38"/>
      </w:pPr>
      <w:r>
        <w:t xml:space="preserve">  "</w:t>
      </w:r>
      <w:r>
        <w:rPr>
          <w:rFonts w:hint="eastAsia"/>
        </w:rPr>
        <w:t>结果值</w:t>
      </w:r>
      <w:r>
        <w:t>": "</w:t>
      </w:r>
      <w:r>
        <w:rPr>
          <w:rFonts w:hint="eastAsia"/>
        </w:rPr>
        <w:t>178.00</w:t>
      </w:r>
      <w:r>
        <w:t>",</w:t>
      </w:r>
    </w:p>
    <w:p w14:paraId="77B68530">
      <w:pPr>
        <w:pStyle w:val="38"/>
      </w:pPr>
      <w:r>
        <w:t xml:space="preserve">  "</w:t>
      </w:r>
      <w:r>
        <w:rPr>
          <w:rFonts w:hint="eastAsia"/>
        </w:rPr>
        <w:t>单位</w:t>
      </w:r>
      <w:r>
        <w:t>": "</w:t>
      </w:r>
      <w:r>
        <w:rPr>
          <w:rFonts w:hint="eastAsia"/>
        </w:rPr>
        <w:t>10*9/L</w:t>
      </w:r>
      <w:r>
        <w:t>",</w:t>
      </w:r>
    </w:p>
    <w:p w14:paraId="30207F45">
      <w:pPr>
        <w:pStyle w:val="38"/>
      </w:pPr>
      <w:r>
        <w:t xml:space="preserve">  "</w:t>
      </w:r>
      <w:r>
        <w:rPr>
          <w:rFonts w:hint="eastAsia"/>
        </w:rPr>
        <w:t>标准值范围</w:t>
      </w:r>
      <w:r>
        <w:t>": "</w:t>
      </w:r>
      <w:r>
        <w:rPr>
          <w:rFonts w:hint="eastAsia"/>
        </w:rPr>
        <w:t>125-350</w:t>
      </w:r>
      <w:r>
        <w:t>",</w:t>
      </w:r>
    </w:p>
    <w:p w14:paraId="69BF4538">
      <w:pPr>
        <w:pStyle w:val="38"/>
      </w:pPr>
      <w:r>
        <w:t xml:space="preserve">  "</w:t>
      </w:r>
      <w:r>
        <w:rPr>
          <w:rFonts w:hint="eastAsia"/>
        </w:rPr>
        <w:t>报告</w:t>
      </w:r>
      <w:r>
        <w:t>时间": "202</w:t>
      </w:r>
      <w:r>
        <w:rPr>
          <w:rFonts w:hint="eastAsia"/>
        </w:rPr>
        <w:t>6</w:t>
      </w:r>
      <w:r>
        <w:t>-01-15 09:32:18"</w:t>
      </w:r>
    </w:p>
    <w:p w14:paraId="69CF564C">
      <w:pPr>
        <w:pStyle w:val="38"/>
      </w:pPr>
      <w:r>
        <w:t>}</w:t>
      </w:r>
    </w:p>
    <w:p w14:paraId="522EA376">
      <w:pPr>
        <w:rPr>
          <w:rFonts w:hint="eastAsia"/>
        </w:rPr>
      </w:pPr>
    </w:p>
    <w:p w14:paraId="6241B763">
      <w:pPr>
        <w:pStyle w:val="3"/>
        <w:rPr>
          <w:rFonts w:hint="eastAsia"/>
        </w:rPr>
      </w:pPr>
      <w:bookmarkStart w:id="35" w:name="_Toc16106"/>
      <w:r>
        <w:rPr>
          <w:rFonts w:hint="eastAsia"/>
        </w:rPr>
        <w:t>3</w:t>
      </w:r>
      <w:r>
        <w:t>.</w:t>
      </w:r>
      <w:r>
        <w:rPr>
          <w:rFonts w:hint="eastAsia"/>
        </w:rPr>
        <w:t>2 检查记录接口</w:t>
      </w:r>
      <w:bookmarkEnd w:id="35"/>
    </w:p>
    <w:p w14:paraId="0E2542C9">
      <w:pPr>
        <w:rPr>
          <w:rFonts w:hint="eastAsia"/>
        </w:rPr>
      </w:pPr>
      <w:r>
        <w:t>POST /</w:t>
      </w:r>
      <w:r>
        <w:rPr>
          <w:rFonts w:hint="eastAsia"/>
        </w:rPr>
        <w:t>checkresults</w:t>
      </w:r>
      <w:r>
        <w:t>/</w:t>
      </w:r>
    </w:p>
    <w:p w14:paraId="467FC920">
      <w:pPr>
        <w:pStyle w:val="4"/>
        <w:rPr>
          <w:rFonts w:ascii="Arial" w:hAnsi="Arial"/>
        </w:rPr>
      </w:pPr>
      <w:bookmarkStart w:id="36" w:name="_Toc17917"/>
      <w:r>
        <w:rPr>
          <w:rFonts w:hint="eastAsia" w:asciiTheme="minorHAnsi" w:hAnsiTheme="minorHAnsi"/>
        </w:rPr>
        <w:t>3</w:t>
      </w:r>
      <w:r>
        <w:rPr>
          <w:rFonts w:asciiTheme="minorHAnsi" w:hAnsiTheme="minorHAnsi"/>
        </w:rPr>
        <w:t>.</w:t>
      </w:r>
      <w:r>
        <w:rPr>
          <w:rFonts w:hint="eastAsia" w:asciiTheme="minorHAnsi" w:hAnsiTheme="minorHAnsi"/>
        </w:rPr>
        <w:t>2</w:t>
      </w:r>
      <w:r>
        <w:rPr>
          <w:rFonts w:asciiTheme="minorHAnsi" w:hAnsiTheme="minorHAnsi"/>
        </w:rPr>
        <w:t>.</w:t>
      </w:r>
      <w:r>
        <w:rPr>
          <w:rFonts w:hint="eastAsia" w:asciiTheme="minorHAnsi" w:hAnsiTheme="minorHAnsi"/>
        </w:rPr>
        <w:t>1</w:t>
      </w:r>
      <w:r>
        <w:rPr>
          <w:rStyle w:val="29"/>
          <w:rFonts w:hint="eastAsia"/>
        </w:rPr>
        <w:t>入参具体字段</w:t>
      </w:r>
      <w:r>
        <w:rPr>
          <w:rFonts w:hint="eastAsia" w:ascii="Arial" w:hAnsi="Arial"/>
        </w:rPr>
        <w:t>：</w:t>
      </w:r>
      <w:bookmarkEnd w:id="36"/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2"/>
        <w:gridCol w:w="2405"/>
        <w:gridCol w:w="4189"/>
      </w:tblGrid>
      <w:tr w14:paraId="270B7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39BA1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64283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B258F4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50668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31C7EF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D02971">
            <w:pPr>
              <w:rPr>
                <w:rFonts w:hint="eastAsia"/>
              </w:rPr>
            </w:pPr>
            <w:r>
              <w:rPr>
                <w:rFonts w:hint="eastAsia"/>
              </w:rPr>
              <w:t>指示目标患者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D29337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</w:tbl>
    <w:p w14:paraId="07D127D1">
      <w:pPr>
        <w:pStyle w:val="35"/>
        <w:ind w:firstLine="600"/>
      </w:pPr>
    </w:p>
    <w:p w14:paraId="7DF138DD">
      <w:pPr>
        <w:pStyle w:val="4"/>
        <w:rPr>
          <w:rFonts w:ascii="Arial" w:hAnsi="Arial"/>
          <w:sz w:val="18"/>
          <w:szCs w:val="18"/>
        </w:rPr>
      </w:pPr>
      <w:bookmarkStart w:id="37" w:name="_Toc691"/>
      <w:r>
        <w:rPr>
          <w:rFonts w:hint="eastAsia" w:asciiTheme="minorHAnsi" w:hAnsiTheme="minorHAnsi"/>
        </w:rPr>
        <w:t>3.2.2</w:t>
      </w:r>
      <w:r>
        <w:rPr>
          <w:rStyle w:val="29"/>
          <w:rFonts w:hint="eastAsia"/>
        </w:rPr>
        <w:t>出参具体字段</w:t>
      </w:r>
      <w:r>
        <w:rPr>
          <w:rFonts w:hint="eastAsia" w:ascii="Arial" w:hAnsi="Arial"/>
          <w:sz w:val="18"/>
          <w:szCs w:val="18"/>
        </w:rPr>
        <w:t>：</w:t>
      </w:r>
      <w:bookmarkEnd w:id="37"/>
    </w:p>
    <w:tbl>
      <w:tblPr>
        <w:tblStyle w:val="20"/>
        <w:tblpPr w:leftFromText="180" w:rightFromText="180" w:vertAnchor="text" w:horzAnchor="page" w:tblpX="1721" w:tblpY="9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2"/>
        <w:gridCol w:w="2405"/>
        <w:gridCol w:w="4189"/>
      </w:tblGrid>
      <w:tr w14:paraId="405B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1F827A">
            <w:pPr>
              <w:rPr>
                <w:rFonts w:hint="eastAsia"/>
              </w:rPr>
            </w:pPr>
            <w:r>
              <w:rPr>
                <w:rFonts w:hint="eastAsia"/>
              </w:rPr>
              <w:t>字段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DD5678">
            <w:pPr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AEC65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C76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A340FE"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11B21">
            <w:pPr>
              <w:rPr>
                <w:rFonts w:hint="eastAsia"/>
              </w:rPr>
            </w:pPr>
            <w:r>
              <w:rPr>
                <w:rFonts w:hint="eastAsia"/>
              </w:rPr>
              <w:t>指示目标患者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A8613">
            <w:pPr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</w:tr>
      <w:tr w14:paraId="57029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620D9D">
            <w:pPr>
              <w:rPr>
                <w:rFonts w:hint="eastAsia"/>
              </w:rPr>
            </w:pPr>
            <w:r>
              <w:rPr>
                <w:rFonts w:hint="eastAsia"/>
              </w:rPr>
              <w:t>门诊</w:t>
            </w:r>
            <w:r>
              <w:t>id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11993">
            <w:pPr>
              <w:rPr>
                <w:rFonts w:hint="eastAsia"/>
              </w:rPr>
            </w:pPr>
            <w:r>
              <w:rPr>
                <w:rFonts w:hint="eastAsia"/>
              </w:rPr>
              <w:t>区分多次看诊</w:t>
            </w: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2EF890">
            <w:pPr>
              <w:rPr>
                <w:rFonts w:hint="eastAsia"/>
              </w:rPr>
            </w:pPr>
          </w:p>
        </w:tc>
      </w:tr>
      <w:tr w14:paraId="3831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487C2B">
            <w:pPr>
              <w:rPr>
                <w:rFonts w:hint="eastAsia" w:cs="Arial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D0311A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85DC1">
            <w:pPr>
              <w:rPr>
                <w:rFonts w:hint="eastAsia"/>
              </w:rPr>
            </w:pPr>
          </w:p>
        </w:tc>
      </w:tr>
      <w:tr w14:paraId="02092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34B916">
            <w:pPr>
              <w:rPr>
                <w:rFonts w:hint="eastAsia"/>
              </w:rPr>
            </w:pPr>
            <w:r>
              <w:rPr>
                <w:rFonts w:hint="eastAsia"/>
              </w:rPr>
              <w:t>检查项目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AD731B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25C526">
            <w:pPr>
              <w:rPr>
                <w:rFonts w:hint="eastAsia"/>
              </w:rPr>
            </w:pPr>
          </w:p>
        </w:tc>
      </w:tr>
      <w:tr w14:paraId="45ECA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AEB75">
            <w:pPr>
              <w:rPr>
                <w:rFonts w:hint="eastAsia"/>
              </w:rPr>
            </w:pPr>
            <w:r>
              <w:rPr>
                <w:rFonts w:hint="eastAsia"/>
              </w:rPr>
              <w:t>结果值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17BD26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C03CE4">
            <w:pPr>
              <w:rPr>
                <w:rFonts w:hint="eastAsia"/>
              </w:rPr>
            </w:pPr>
            <w:r>
              <w:rPr>
                <w:rFonts w:hint="eastAsia"/>
              </w:rPr>
              <w:t>有文字，有数字</w:t>
            </w:r>
          </w:p>
        </w:tc>
      </w:tr>
      <w:tr w14:paraId="1B0C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F83366">
            <w:pPr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D8A120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AA36FF">
            <w:pPr>
              <w:rPr>
                <w:rFonts w:hint="eastAsia"/>
              </w:rPr>
            </w:pPr>
          </w:p>
        </w:tc>
      </w:tr>
      <w:tr w14:paraId="6B82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1CD59">
            <w:pPr>
              <w:rPr>
                <w:rFonts w:hint="eastAsia"/>
              </w:rPr>
            </w:pPr>
            <w:r>
              <w:rPr>
                <w:rFonts w:hint="eastAsia"/>
              </w:rPr>
              <w:t>标准值范围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2FB77C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9ED5F4">
            <w:pPr>
              <w:rPr>
                <w:rFonts w:hint="eastAsia"/>
              </w:rPr>
            </w:pPr>
            <w:r>
              <w:rPr>
                <w:rFonts w:hint="eastAsia"/>
              </w:rPr>
              <w:t>有文字，有数字</w:t>
            </w:r>
          </w:p>
        </w:tc>
      </w:tr>
      <w:tr w14:paraId="668C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170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9C031">
            <w:pPr>
              <w:rPr>
                <w:rFonts w:hint="eastAsia"/>
              </w:rPr>
            </w:pPr>
            <w:r>
              <w:rPr>
                <w:rFonts w:hint="eastAsia"/>
              </w:rPr>
              <w:t>报告时间</w:t>
            </w:r>
          </w:p>
        </w:tc>
        <w:tc>
          <w:tcPr>
            <w:tcW w:w="24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CECF2C">
            <w:pPr>
              <w:rPr>
                <w:rFonts w:hint="eastAsia"/>
              </w:rPr>
            </w:pPr>
          </w:p>
        </w:tc>
        <w:tc>
          <w:tcPr>
            <w:tcW w:w="41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EADBE">
            <w:pPr>
              <w:rPr>
                <w:rFonts w:hint="eastAsia"/>
              </w:rPr>
            </w:pPr>
          </w:p>
        </w:tc>
      </w:tr>
    </w:tbl>
    <w:p w14:paraId="270BF688">
      <w:pPr>
        <w:pStyle w:val="35"/>
        <w:ind w:firstLine="600"/>
      </w:pPr>
    </w:p>
    <w:p w14:paraId="10FD93DB">
      <w:pPr>
        <w:pStyle w:val="4"/>
        <w:rPr>
          <w:rFonts w:ascii="Arial" w:hAnsi="Arial"/>
          <w:sz w:val="18"/>
          <w:szCs w:val="18"/>
        </w:rPr>
      </w:pPr>
      <w:bookmarkStart w:id="38" w:name="_Toc2481"/>
      <w:r>
        <w:rPr>
          <w:rFonts w:hint="eastAsia"/>
        </w:rPr>
        <w:t>3.2.3</w:t>
      </w:r>
      <w:r>
        <w:rPr>
          <w:rStyle w:val="29"/>
          <w:rFonts w:hint="eastAsia"/>
        </w:rPr>
        <w:t>出参说明</w:t>
      </w:r>
      <w:r>
        <w:rPr>
          <w:rFonts w:hint="eastAsia" w:ascii="Arial" w:hAnsi="Arial"/>
          <w:sz w:val="18"/>
          <w:szCs w:val="18"/>
        </w:rPr>
        <w:t>：</w:t>
      </w:r>
      <w:bookmarkEnd w:id="38"/>
    </w:p>
    <w:p w14:paraId="6B1DE0DE">
      <w:pPr>
        <w:pStyle w:val="38"/>
      </w:pPr>
      <w:r>
        <w:t>{</w:t>
      </w:r>
    </w:p>
    <w:p w14:paraId="74489A35">
      <w:pPr>
        <w:pStyle w:val="38"/>
      </w:pPr>
      <w:r>
        <w:t xml:space="preserve">  "编号": "110101198805203456",</w:t>
      </w:r>
    </w:p>
    <w:p w14:paraId="2050E34F">
      <w:pPr>
        <w:pStyle w:val="38"/>
      </w:pPr>
      <w:r>
        <w:t xml:space="preserve">  "门诊id": "OPD202401150001",</w:t>
      </w:r>
    </w:p>
    <w:p w14:paraId="5A2D1182">
      <w:pPr>
        <w:pStyle w:val="38"/>
      </w:pPr>
      <w:r>
        <w:t xml:space="preserve">  "</w:t>
      </w:r>
      <w:r>
        <w:rPr>
          <w:rFonts w:hint="eastAsia"/>
        </w:rPr>
        <w:t>项目名称</w:t>
      </w:r>
      <w:r>
        <w:t>": "</w:t>
      </w:r>
      <w:r>
        <w:rPr>
          <w:rFonts w:hint="eastAsia"/>
        </w:rPr>
        <w:t>CT平扫</w:t>
      </w:r>
      <w:r>
        <w:t>",</w:t>
      </w:r>
    </w:p>
    <w:p w14:paraId="0E0590D4">
      <w:pPr>
        <w:pStyle w:val="38"/>
      </w:pPr>
      <w:r>
        <w:t>"</w:t>
      </w:r>
      <w:r>
        <w:rPr>
          <w:rFonts w:hint="eastAsia"/>
        </w:rPr>
        <w:t>检验项目</w:t>
      </w:r>
      <w:r>
        <w:t>": "</w:t>
      </w:r>
      <w:r>
        <w:rPr>
          <w:rFonts w:hint="eastAsia"/>
        </w:rPr>
        <w:t>胸部</w:t>
      </w:r>
      <w:r>
        <w:t>",</w:t>
      </w:r>
    </w:p>
    <w:p w14:paraId="0691DE60">
      <w:pPr>
        <w:pStyle w:val="38"/>
      </w:pPr>
      <w:r>
        <w:t xml:space="preserve">  "</w:t>
      </w:r>
      <w:r>
        <w:rPr>
          <w:rFonts w:hint="eastAsia"/>
        </w:rPr>
        <w:t>结果值</w:t>
      </w:r>
      <w:r>
        <w:t>": "</w:t>
      </w:r>
      <w:r>
        <w:rPr>
          <w:rFonts w:hint="eastAsia"/>
        </w:rPr>
        <w:t>正常</w:t>
      </w:r>
      <w:r>
        <w:t>",</w:t>
      </w:r>
    </w:p>
    <w:p w14:paraId="250CB5AF">
      <w:pPr>
        <w:pStyle w:val="38"/>
      </w:pPr>
      <w:r>
        <w:t xml:space="preserve">  "</w:t>
      </w:r>
      <w:r>
        <w:rPr>
          <w:rFonts w:hint="eastAsia"/>
        </w:rPr>
        <w:t>单位</w:t>
      </w:r>
      <w:r>
        <w:t>": "</w:t>
      </w:r>
      <w:r>
        <w:rPr>
          <w:rFonts w:hint="eastAsia"/>
        </w:rPr>
        <w:t>NULL</w:t>
      </w:r>
      <w:r>
        <w:t>",</w:t>
      </w:r>
    </w:p>
    <w:p w14:paraId="73A2C5E0">
      <w:pPr>
        <w:pStyle w:val="38"/>
      </w:pPr>
      <w:r>
        <w:t xml:space="preserve">  "</w:t>
      </w:r>
      <w:r>
        <w:rPr>
          <w:rFonts w:hint="eastAsia"/>
        </w:rPr>
        <w:t>标准值范围</w:t>
      </w:r>
      <w:r>
        <w:t>": "</w:t>
      </w:r>
      <w:r>
        <w:rPr>
          <w:rFonts w:hint="eastAsia"/>
        </w:rPr>
        <w:t>NULL</w:t>
      </w:r>
      <w:r>
        <w:t>",</w:t>
      </w:r>
    </w:p>
    <w:p w14:paraId="468E1145">
      <w:pPr>
        <w:pStyle w:val="38"/>
      </w:pPr>
      <w:r>
        <w:t xml:space="preserve">  "</w:t>
      </w:r>
      <w:r>
        <w:rPr>
          <w:rFonts w:hint="eastAsia"/>
        </w:rPr>
        <w:t>报告</w:t>
      </w:r>
      <w:r>
        <w:t>时间": "202</w:t>
      </w:r>
      <w:r>
        <w:rPr>
          <w:rFonts w:hint="eastAsia"/>
        </w:rPr>
        <w:t>6</w:t>
      </w:r>
      <w:r>
        <w:t>-01-15 09:32:18"</w:t>
      </w:r>
    </w:p>
    <w:p w14:paraId="53395750">
      <w:pPr>
        <w:pStyle w:val="38"/>
      </w:pPr>
      <w:r>
        <w:t>}</w:t>
      </w:r>
    </w:p>
    <w:p w14:paraId="59D76A55">
      <w:pPr>
        <w:rPr>
          <w:rFonts w:hint="eastAsia"/>
        </w:rPr>
      </w:pPr>
      <w:r>
        <w:br w:type="page"/>
      </w:r>
    </w:p>
    <w:p w14:paraId="381729A7">
      <w:pPr>
        <w:pStyle w:val="2"/>
        <w:rPr>
          <w:rFonts w:hint="eastAsia"/>
        </w:rPr>
      </w:pPr>
      <w:bookmarkStart w:id="39" w:name="_Toc25733"/>
      <w:r>
        <w:rPr>
          <w:rFonts w:hint="eastAsia"/>
        </w:rPr>
        <w:t>四．血糖血压等检测记录查询（双向）</w:t>
      </w:r>
      <w:bookmarkEnd w:id="39"/>
    </w:p>
    <w:p w14:paraId="6BA5BF49">
      <w:pPr>
        <w:rPr>
          <w:rFonts w:hint="eastAsia"/>
        </w:rPr>
      </w:pPr>
      <w:r>
        <w:rPr>
          <w:rFonts w:hint="eastAsia" w:eastAsiaTheme="minorEastAsia"/>
        </w:rPr>
        <w:t>具体字段</w:t>
      </w:r>
      <w:r>
        <w:rPr>
          <w:rFonts w:hint="eastAsia"/>
        </w:rPr>
        <w:t>以医院实际情况为准，以下内容为示例</w:t>
      </w:r>
    </w:p>
    <w:p w14:paraId="50A848A2">
      <w:pPr>
        <w:rPr>
          <w:rFonts w:hint="eastAsia"/>
        </w:rPr>
      </w:pPr>
    </w:p>
    <w:p w14:paraId="62F74518">
      <w:pPr>
        <w:pStyle w:val="35"/>
        <w:numPr>
          <w:ilvl w:val="1"/>
          <w:numId w:val="3"/>
        </w:numPr>
        <w:ind w:firstLineChars="0"/>
        <w:rPr>
          <w:rFonts w:hint="eastAsia"/>
        </w:rPr>
      </w:pPr>
      <w:bookmarkStart w:id="40" w:name="_Toc20234"/>
      <w:r>
        <w:rPr>
          <w:rStyle w:val="28"/>
          <w:sz w:val="22"/>
          <w:szCs w:val="22"/>
        </w:rPr>
        <w:t>请求地址</w:t>
      </w:r>
      <w:bookmarkEnd w:id="40"/>
      <w:r>
        <w:t>：/system/monitoring/getPatientPreDiagnosisData</w:t>
      </w:r>
    </w:p>
    <w:p w14:paraId="4322862E">
      <w:pPr>
        <w:pStyle w:val="35"/>
        <w:numPr>
          <w:ilvl w:val="1"/>
          <w:numId w:val="3"/>
        </w:numPr>
        <w:ind w:firstLineChars="0"/>
        <w:rPr>
          <w:rFonts w:hint="eastAsia"/>
        </w:rPr>
      </w:pPr>
      <w:bookmarkStart w:id="41" w:name="_Toc32556"/>
      <w:r>
        <w:rPr>
          <w:rStyle w:val="28"/>
          <w:sz w:val="22"/>
          <w:szCs w:val="22"/>
        </w:rPr>
        <w:t>请求</w:t>
      </w:r>
      <w:r>
        <w:rPr>
          <w:rStyle w:val="28"/>
          <w:rFonts w:hint="eastAsia" w:ascii="微软雅黑" w:hAnsi="微软雅黑" w:eastAsia="微软雅黑" w:cs="微软雅黑"/>
          <w:sz w:val="22"/>
          <w:szCs w:val="22"/>
        </w:rPr>
        <w:t>⽅</w:t>
      </w:r>
      <w:r>
        <w:rPr>
          <w:rStyle w:val="28"/>
          <w:rFonts w:hint="eastAsia" w:ascii="宋体" w:hAnsi="宋体" w:cs="宋体"/>
          <w:sz w:val="22"/>
          <w:szCs w:val="22"/>
        </w:rPr>
        <w:t>式</w:t>
      </w:r>
      <w:bookmarkEnd w:id="41"/>
      <w:r>
        <w:rPr>
          <w:rFonts w:hint="eastAsia"/>
        </w:rPr>
        <w:t>：</w:t>
      </w:r>
      <w:r>
        <w:t>Post</w:t>
      </w:r>
    </w:p>
    <w:p w14:paraId="1E827219">
      <w:pPr>
        <w:pStyle w:val="35"/>
        <w:numPr>
          <w:ilvl w:val="1"/>
          <w:numId w:val="3"/>
        </w:numPr>
        <w:ind w:firstLineChars="0"/>
        <w:rPr>
          <w:rFonts w:hint="eastAsia"/>
        </w:rPr>
      </w:pPr>
      <w:bookmarkStart w:id="42" w:name="_Toc15786"/>
      <w:r>
        <w:rPr>
          <w:rStyle w:val="28"/>
          <w:sz w:val="22"/>
          <w:szCs w:val="22"/>
        </w:rPr>
        <w:t>请求头</w:t>
      </w:r>
      <w:bookmarkEnd w:id="42"/>
      <w:r>
        <w:t xml:space="preserve">：token 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6637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74" w:type="dxa"/>
          </w:tcPr>
          <w:p w14:paraId="0D5FE554">
            <w:r>
              <w:rPr>
                <w:rFonts w:hint="eastAsia"/>
              </w:rPr>
              <w:t>参数名称</w:t>
            </w:r>
          </w:p>
        </w:tc>
        <w:tc>
          <w:tcPr>
            <w:tcW w:w="2074" w:type="dxa"/>
          </w:tcPr>
          <w:p w14:paraId="32ED7C7E">
            <w:r>
              <w:t>类型</w:t>
            </w:r>
          </w:p>
        </w:tc>
        <w:tc>
          <w:tcPr>
            <w:tcW w:w="2074" w:type="dxa"/>
          </w:tcPr>
          <w:p w14:paraId="5BCDB15B">
            <w:r>
              <w:t>必填</w:t>
            </w:r>
          </w:p>
        </w:tc>
        <w:tc>
          <w:tcPr>
            <w:tcW w:w="2074" w:type="dxa"/>
          </w:tcPr>
          <w:p w14:paraId="7D19EA1D">
            <w:r>
              <w:t>说明</w:t>
            </w:r>
          </w:p>
        </w:tc>
      </w:tr>
      <w:tr w14:paraId="1D483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7402BD71">
            <w:r>
              <w:t>id</w:t>
            </w:r>
          </w:p>
        </w:tc>
        <w:tc>
          <w:tcPr>
            <w:tcW w:w="2074" w:type="dxa"/>
          </w:tcPr>
          <w:p w14:paraId="282A9449">
            <w:r>
              <w:t>int</w:t>
            </w:r>
          </w:p>
        </w:tc>
        <w:tc>
          <w:tcPr>
            <w:tcW w:w="2074" w:type="dxa"/>
          </w:tcPr>
          <w:p w14:paraId="04876E4B">
            <w:r>
              <w:t>是</w:t>
            </w:r>
          </w:p>
        </w:tc>
        <w:tc>
          <w:tcPr>
            <w:tcW w:w="2074" w:type="dxa"/>
          </w:tcPr>
          <w:p w14:paraId="5A9EE872">
            <w:r>
              <w:t>患者id</w:t>
            </w:r>
          </w:p>
        </w:tc>
      </w:tr>
    </w:tbl>
    <w:p w14:paraId="7648CC9C">
      <w:pPr>
        <w:pStyle w:val="35"/>
        <w:numPr>
          <w:ilvl w:val="1"/>
          <w:numId w:val="3"/>
        </w:numPr>
        <w:ind w:firstLineChars="0"/>
        <w:rPr>
          <w:rFonts w:hint="eastAsia"/>
        </w:rPr>
      </w:pPr>
      <w:bookmarkStart w:id="43" w:name="_Toc31668"/>
      <w:r>
        <w:rPr>
          <w:rStyle w:val="28"/>
          <w:rFonts w:hint="eastAsia"/>
          <w:sz w:val="22"/>
          <w:szCs w:val="22"/>
        </w:rPr>
        <w:t>出参字段</w:t>
      </w:r>
      <w:bookmarkEnd w:id="43"/>
      <w:r>
        <w:rPr>
          <w:rFonts w:hint="eastAsia"/>
        </w:rPr>
        <w:t>：</w:t>
      </w:r>
      <w:r>
        <w:t xml:space="preserve"> 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1716"/>
        <w:gridCol w:w="2690"/>
      </w:tblGrid>
      <w:tr w14:paraId="680E8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61DE79E0">
            <w:r>
              <w:rPr>
                <w:rFonts w:hint="eastAsia"/>
              </w:rPr>
              <w:t>字段名</w:t>
            </w:r>
          </w:p>
        </w:tc>
        <w:tc>
          <w:tcPr>
            <w:tcW w:w="0" w:type="auto"/>
          </w:tcPr>
          <w:p w14:paraId="2EF6744C">
            <w:r>
              <w:rPr>
                <w:rFonts w:hint="eastAsia"/>
              </w:rPr>
              <w:t>类型</w:t>
            </w:r>
          </w:p>
        </w:tc>
        <w:tc>
          <w:tcPr>
            <w:tcW w:w="0" w:type="auto"/>
          </w:tcPr>
          <w:p w14:paraId="3FD84CFE">
            <w:r>
              <w:rPr>
                <w:rFonts w:hint="eastAsia"/>
              </w:rPr>
              <w:t>说明</w:t>
            </w:r>
          </w:p>
        </w:tc>
      </w:tr>
      <w:tr w14:paraId="1A5B4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11610B05">
            <w:r>
              <w:rPr>
                <w:rFonts w:hint="eastAsia"/>
              </w:rPr>
              <w:t>id</w:t>
            </w:r>
          </w:p>
        </w:tc>
        <w:tc>
          <w:tcPr>
            <w:tcW w:w="0" w:type="auto"/>
          </w:tcPr>
          <w:p w14:paraId="52F0737D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6D8B76D9">
            <w:r>
              <w:rPr>
                <w:rFonts w:hint="eastAsia"/>
              </w:rPr>
              <w:t>主键</w:t>
            </w:r>
          </w:p>
        </w:tc>
      </w:tr>
      <w:tr w14:paraId="7BBA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3AC01263">
            <w:r>
              <w:rPr>
                <w:rFonts w:hint="eastAsia"/>
              </w:rPr>
              <w:t>del_flag</w:t>
            </w:r>
          </w:p>
        </w:tc>
        <w:tc>
          <w:tcPr>
            <w:tcW w:w="0" w:type="auto"/>
          </w:tcPr>
          <w:p w14:paraId="758E20B3">
            <w:r>
              <w:rPr>
                <w:rFonts w:hint="eastAsia"/>
              </w:rPr>
              <w:t>integer(2)</w:t>
            </w:r>
          </w:p>
        </w:tc>
        <w:tc>
          <w:tcPr>
            <w:tcW w:w="0" w:type="auto"/>
          </w:tcPr>
          <w:p w14:paraId="688970D4">
            <w:r>
              <w:rPr>
                <w:rFonts w:hint="eastAsia"/>
              </w:rPr>
              <w:t>删除标志，0 未删除，1 已删除</w:t>
            </w:r>
          </w:p>
        </w:tc>
      </w:tr>
      <w:tr w14:paraId="38BA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3B0D3891">
            <w:r>
              <w:rPr>
                <w:rFonts w:hint="eastAsia"/>
              </w:rPr>
              <w:t>created_date</w:t>
            </w:r>
          </w:p>
        </w:tc>
        <w:tc>
          <w:tcPr>
            <w:tcW w:w="0" w:type="auto"/>
          </w:tcPr>
          <w:p w14:paraId="053FF74F">
            <w:r>
              <w:rPr>
                <w:rFonts w:hint="eastAsia"/>
              </w:rPr>
              <w:t>datetime</w:t>
            </w:r>
          </w:p>
        </w:tc>
        <w:tc>
          <w:tcPr>
            <w:tcW w:w="0" w:type="auto"/>
          </w:tcPr>
          <w:p w14:paraId="01FF4302">
            <w:r>
              <w:rPr>
                <w:rFonts w:hint="eastAsia"/>
              </w:rPr>
              <w:t>创建日期</w:t>
            </w:r>
          </w:p>
        </w:tc>
      </w:tr>
      <w:tr w14:paraId="29ED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5CED1761">
            <w:r>
              <w:rPr>
                <w:rFonts w:hint="eastAsia"/>
              </w:rPr>
              <w:t>created_id</w:t>
            </w:r>
          </w:p>
        </w:tc>
        <w:tc>
          <w:tcPr>
            <w:tcW w:w="0" w:type="auto"/>
          </w:tcPr>
          <w:p w14:paraId="0EA6BE9B">
            <w:r>
              <w:rPr>
                <w:rFonts w:hint="eastAsia"/>
              </w:rPr>
              <w:t>bigint(11)</w:t>
            </w:r>
          </w:p>
        </w:tc>
        <w:tc>
          <w:tcPr>
            <w:tcW w:w="0" w:type="auto"/>
          </w:tcPr>
          <w:p w14:paraId="2DEAF609">
            <w:r>
              <w:rPr>
                <w:rFonts w:hint="eastAsia"/>
              </w:rPr>
              <w:t>创建人 ID（user_id）</w:t>
            </w:r>
          </w:p>
        </w:tc>
      </w:tr>
      <w:tr w14:paraId="2281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1580C36A">
            <w:r>
              <w:rPr>
                <w:rFonts w:hint="eastAsia"/>
              </w:rPr>
              <w:t>updated_date</w:t>
            </w:r>
          </w:p>
        </w:tc>
        <w:tc>
          <w:tcPr>
            <w:tcW w:w="0" w:type="auto"/>
          </w:tcPr>
          <w:p w14:paraId="07D56C9D">
            <w:r>
              <w:rPr>
                <w:rFonts w:hint="eastAsia"/>
              </w:rPr>
              <w:t>datetime</w:t>
            </w:r>
          </w:p>
        </w:tc>
        <w:tc>
          <w:tcPr>
            <w:tcW w:w="0" w:type="auto"/>
          </w:tcPr>
          <w:p w14:paraId="21B471DE">
            <w:r>
              <w:rPr>
                <w:rFonts w:hint="eastAsia"/>
              </w:rPr>
              <w:t>修改时间</w:t>
            </w:r>
          </w:p>
        </w:tc>
      </w:tr>
      <w:tr w14:paraId="5FBB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4DB3AB82">
            <w:r>
              <w:rPr>
                <w:rFonts w:hint="eastAsia"/>
              </w:rPr>
              <w:t>updated_id</w:t>
            </w:r>
          </w:p>
        </w:tc>
        <w:tc>
          <w:tcPr>
            <w:tcW w:w="0" w:type="auto"/>
          </w:tcPr>
          <w:p w14:paraId="00C77797">
            <w:r>
              <w:rPr>
                <w:rFonts w:hint="eastAsia"/>
              </w:rPr>
              <w:t>bigint(11)</w:t>
            </w:r>
          </w:p>
        </w:tc>
        <w:tc>
          <w:tcPr>
            <w:tcW w:w="0" w:type="auto"/>
          </w:tcPr>
          <w:p w14:paraId="7F439BC4">
            <w:r>
              <w:rPr>
                <w:rFonts w:hint="eastAsia"/>
              </w:rPr>
              <w:t>修改人 id（user_id）</w:t>
            </w:r>
          </w:p>
        </w:tc>
      </w:tr>
      <w:tr w14:paraId="3B27B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3DC58D00">
            <w:r>
              <w:rPr>
                <w:rFonts w:hint="eastAsia"/>
              </w:rPr>
              <w:t>height</w:t>
            </w:r>
          </w:p>
        </w:tc>
        <w:tc>
          <w:tcPr>
            <w:tcW w:w="0" w:type="auto"/>
          </w:tcPr>
          <w:p w14:paraId="5EBF1E00">
            <w:r>
              <w:rPr>
                <w:rFonts w:hint="eastAsia"/>
              </w:rPr>
              <w:t>double</w:t>
            </w:r>
          </w:p>
        </w:tc>
        <w:tc>
          <w:tcPr>
            <w:tcW w:w="0" w:type="auto"/>
          </w:tcPr>
          <w:p w14:paraId="64EEE081">
            <w:r>
              <w:rPr>
                <w:rFonts w:hint="eastAsia"/>
              </w:rPr>
              <w:t>身高</w:t>
            </w:r>
          </w:p>
        </w:tc>
      </w:tr>
      <w:tr w14:paraId="6C916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7D404002">
            <w:r>
              <w:rPr>
                <w:rFonts w:hint="eastAsia"/>
              </w:rPr>
              <w:t>waist</w:t>
            </w:r>
          </w:p>
        </w:tc>
        <w:tc>
          <w:tcPr>
            <w:tcW w:w="0" w:type="auto"/>
          </w:tcPr>
          <w:p w14:paraId="24E48B35">
            <w:r>
              <w:rPr>
                <w:rFonts w:hint="eastAsia"/>
              </w:rPr>
              <w:t>double</w:t>
            </w:r>
          </w:p>
        </w:tc>
        <w:tc>
          <w:tcPr>
            <w:tcW w:w="0" w:type="auto"/>
          </w:tcPr>
          <w:p w14:paraId="6EBD3B1B">
            <w:r>
              <w:rPr>
                <w:rFonts w:hint="eastAsia"/>
              </w:rPr>
              <w:t>腰围</w:t>
            </w:r>
          </w:p>
        </w:tc>
      </w:tr>
      <w:tr w14:paraId="3E4D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210CB7BD">
            <w:r>
              <w:rPr>
                <w:rFonts w:hint="eastAsia"/>
              </w:rPr>
              <w:t>weight_id</w:t>
            </w:r>
          </w:p>
        </w:tc>
        <w:tc>
          <w:tcPr>
            <w:tcW w:w="0" w:type="auto"/>
          </w:tcPr>
          <w:p w14:paraId="7FF18554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6F94E624">
            <w:r>
              <w:rPr>
                <w:rFonts w:hint="eastAsia"/>
              </w:rPr>
              <w:t>体重</w:t>
            </w:r>
          </w:p>
        </w:tc>
      </w:tr>
      <w:tr w14:paraId="5B9C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4F586474">
            <w:r>
              <w:rPr>
                <w:rFonts w:hint="eastAsia"/>
              </w:rPr>
              <w:t>contract_blood_pressure_id</w:t>
            </w:r>
          </w:p>
        </w:tc>
        <w:tc>
          <w:tcPr>
            <w:tcW w:w="0" w:type="auto"/>
          </w:tcPr>
          <w:p w14:paraId="0D12A197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1ECDE377">
            <w:r>
              <w:rPr>
                <w:rFonts w:hint="eastAsia"/>
              </w:rPr>
              <w:t>收缩压id</w:t>
            </w:r>
          </w:p>
        </w:tc>
      </w:tr>
      <w:tr w14:paraId="55126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0EF4C328">
            <w:r>
              <w:rPr>
                <w:rFonts w:hint="eastAsia"/>
              </w:rPr>
              <w:t>diastole_blood_pressure_id</w:t>
            </w:r>
          </w:p>
        </w:tc>
        <w:tc>
          <w:tcPr>
            <w:tcW w:w="0" w:type="auto"/>
          </w:tcPr>
          <w:p w14:paraId="5EEF8B54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26C0FF64">
            <w:r>
              <w:rPr>
                <w:rFonts w:hint="eastAsia"/>
              </w:rPr>
              <w:t>舒张压id</w:t>
            </w:r>
          </w:p>
        </w:tc>
      </w:tr>
      <w:tr w14:paraId="3E164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49" w:type="dxa"/>
          </w:tcPr>
          <w:p w14:paraId="3EC82EED">
            <w:r>
              <w:rPr>
                <w:rFonts w:hint="eastAsia"/>
              </w:rPr>
              <w:t>contract_blood_pressure</w:t>
            </w:r>
          </w:p>
        </w:tc>
        <w:tc>
          <w:tcPr>
            <w:tcW w:w="1056" w:type="dxa"/>
          </w:tcPr>
          <w:p w14:paraId="20BD0BC6">
            <w:r>
              <w:rPr>
                <w:rFonts w:hint="eastAsia"/>
              </w:rPr>
              <w:t>double</w:t>
            </w:r>
          </w:p>
        </w:tc>
        <w:tc>
          <w:tcPr>
            <w:tcW w:w="3156" w:type="dxa"/>
          </w:tcPr>
          <w:p w14:paraId="0F795DF6">
            <w:r>
              <w:rPr>
                <w:rFonts w:hint="eastAsia"/>
              </w:rPr>
              <w:t>收缩压</w:t>
            </w:r>
          </w:p>
        </w:tc>
      </w:tr>
      <w:tr w14:paraId="325CE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49" w:type="dxa"/>
          </w:tcPr>
          <w:p w14:paraId="78C3F92F">
            <w:r>
              <w:rPr>
                <w:rFonts w:hint="eastAsia"/>
              </w:rPr>
              <w:t>diastole_blood_pressure</w:t>
            </w:r>
          </w:p>
        </w:tc>
        <w:tc>
          <w:tcPr>
            <w:tcW w:w="1056" w:type="dxa"/>
          </w:tcPr>
          <w:p w14:paraId="113B726B">
            <w:r>
              <w:rPr>
                <w:rFonts w:hint="eastAsia"/>
              </w:rPr>
              <w:t>double</w:t>
            </w:r>
          </w:p>
        </w:tc>
        <w:tc>
          <w:tcPr>
            <w:tcW w:w="3156" w:type="dxa"/>
          </w:tcPr>
          <w:p w14:paraId="30A12D8B">
            <w:r>
              <w:rPr>
                <w:rFonts w:hint="eastAsia"/>
              </w:rPr>
              <w:t>舒张压</w:t>
            </w:r>
          </w:p>
        </w:tc>
      </w:tr>
      <w:tr w14:paraId="0A8CE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317A1342">
            <w:r>
              <w:rPr>
                <w:rFonts w:hint="eastAsia"/>
              </w:rPr>
              <w:t>user_id</w:t>
            </w:r>
          </w:p>
        </w:tc>
        <w:tc>
          <w:tcPr>
            <w:tcW w:w="0" w:type="auto"/>
          </w:tcPr>
          <w:p w14:paraId="334196CE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76432FC7">
            <w:r>
              <w:rPr>
                <w:rFonts w:hint="eastAsia"/>
              </w:rPr>
              <w:t>用户 id</w:t>
            </w:r>
          </w:p>
        </w:tc>
      </w:tr>
      <w:tr w14:paraId="4E2B3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5ABD25EA">
            <w:r>
              <w:rPr>
                <w:rFonts w:hint="eastAsia"/>
              </w:rPr>
              <w:t>measure_date</w:t>
            </w:r>
          </w:p>
        </w:tc>
        <w:tc>
          <w:tcPr>
            <w:tcW w:w="0" w:type="auto"/>
          </w:tcPr>
          <w:p w14:paraId="25646211">
            <w:r>
              <w:rPr>
                <w:rFonts w:hint="eastAsia"/>
              </w:rPr>
              <w:t>date</w:t>
            </w:r>
          </w:p>
        </w:tc>
        <w:tc>
          <w:tcPr>
            <w:tcW w:w="0" w:type="auto"/>
          </w:tcPr>
          <w:p w14:paraId="1712FAC6">
            <w:r>
              <w:rPr>
                <w:rFonts w:hint="eastAsia"/>
              </w:rPr>
              <w:t>监测日期</w:t>
            </w:r>
          </w:p>
        </w:tc>
      </w:tr>
      <w:tr w14:paraId="68B7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6A7D8FAA">
            <w:r>
              <w:rPr>
                <w:rFonts w:hint="eastAsia"/>
              </w:rPr>
              <w:t>fasting_sugar_id</w:t>
            </w:r>
          </w:p>
        </w:tc>
        <w:tc>
          <w:tcPr>
            <w:tcW w:w="0" w:type="auto"/>
          </w:tcPr>
          <w:p w14:paraId="6DFD6D7B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2E5E0A23">
            <w:r>
              <w:rPr>
                <w:rFonts w:hint="eastAsia"/>
              </w:rPr>
              <w:t>饭前血糖id</w:t>
            </w:r>
          </w:p>
        </w:tc>
      </w:tr>
      <w:tr w14:paraId="5A1A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671B9DB1">
            <w:r>
              <w:rPr>
                <w:rFonts w:hint="eastAsia"/>
              </w:rPr>
              <w:t>random_sugar_id</w:t>
            </w:r>
          </w:p>
        </w:tc>
        <w:tc>
          <w:tcPr>
            <w:tcW w:w="0" w:type="auto"/>
          </w:tcPr>
          <w:p w14:paraId="297D8B02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504AA14B">
            <w:r>
              <w:rPr>
                <w:rFonts w:hint="eastAsia"/>
              </w:rPr>
              <w:t>随机血糖id</w:t>
            </w:r>
          </w:p>
        </w:tc>
      </w:tr>
      <w:tr w14:paraId="3ED6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4B2E04F4">
            <w:r>
              <w:rPr>
                <w:rFonts w:hint="eastAsia"/>
              </w:rPr>
              <w:t>after_meal_sugar_id</w:t>
            </w:r>
          </w:p>
        </w:tc>
        <w:tc>
          <w:tcPr>
            <w:tcW w:w="0" w:type="auto"/>
          </w:tcPr>
          <w:p w14:paraId="3F80E3E0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4EB2DD0B">
            <w:r>
              <w:rPr>
                <w:rFonts w:hint="eastAsia"/>
              </w:rPr>
              <w:t>饭后血糖id</w:t>
            </w:r>
          </w:p>
        </w:tc>
      </w:tr>
      <w:tr w14:paraId="4BE9B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49" w:type="dxa"/>
          </w:tcPr>
          <w:p w14:paraId="52593A9A">
            <w:r>
              <w:rPr>
                <w:rFonts w:hint="eastAsia"/>
              </w:rPr>
              <w:t>fasting_sugar</w:t>
            </w:r>
          </w:p>
        </w:tc>
        <w:tc>
          <w:tcPr>
            <w:tcW w:w="1056" w:type="dxa"/>
          </w:tcPr>
          <w:p w14:paraId="442A00AF">
            <w:r>
              <w:rPr>
                <w:rFonts w:hint="eastAsia"/>
              </w:rPr>
              <w:t>double</w:t>
            </w:r>
          </w:p>
        </w:tc>
        <w:tc>
          <w:tcPr>
            <w:tcW w:w="3156" w:type="dxa"/>
          </w:tcPr>
          <w:p w14:paraId="1A691224">
            <w:r>
              <w:rPr>
                <w:rFonts w:hint="eastAsia"/>
              </w:rPr>
              <w:t>饭前血糖</w:t>
            </w:r>
          </w:p>
        </w:tc>
      </w:tr>
      <w:tr w14:paraId="4826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49" w:type="dxa"/>
          </w:tcPr>
          <w:p w14:paraId="611304F5">
            <w:r>
              <w:rPr>
                <w:rFonts w:hint="eastAsia"/>
              </w:rPr>
              <w:t>random_sugar</w:t>
            </w:r>
          </w:p>
        </w:tc>
        <w:tc>
          <w:tcPr>
            <w:tcW w:w="1056" w:type="dxa"/>
          </w:tcPr>
          <w:p w14:paraId="31B2193A">
            <w:r>
              <w:rPr>
                <w:rFonts w:hint="eastAsia"/>
              </w:rPr>
              <w:t>double</w:t>
            </w:r>
          </w:p>
        </w:tc>
        <w:tc>
          <w:tcPr>
            <w:tcW w:w="3156" w:type="dxa"/>
          </w:tcPr>
          <w:p w14:paraId="187E80F7">
            <w:r>
              <w:rPr>
                <w:rFonts w:hint="eastAsia"/>
              </w:rPr>
              <w:t>随机血糖</w:t>
            </w:r>
          </w:p>
        </w:tc>
      </w:tr>
      <w:tr w14:paraId="14693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49" w:type="dxa"/>
          </w:tcPr>
          <w:p w14:paraId="018D4AFA">
            <w:r>
              <w:rPr>
                <w:rFonts w:hint="eastAsia"/>
              </w:rPr>
              <w:t>after_meal_sugar</w:t>
            </w:r>
          </w:p>
        </w:tc>
        <w:tc>
          <w:tcPr>
            <w:tcW w:w="1056" w:type="dxa"/>
          </w:tcPr>
          <w:p w14:paraId="2481FF69">
            <w:r>
              <w:rPr>
                <w:rFonts w:hint="eastAsia"/>
              </w:rPr>
              <w:t>double</w:t>
            </w:r>
          </w:p>
        </w:tc>
        <w:tc>
          <w:tcPr>
            <w:tcW w:w="3156" w:type="dxa"/>
          </w:tcPr>
          <w:p w14:paraId="2A302787">
            <w:r>
              <w:rPr>
                <w:rFonts w:hint="eastAsia"/>
              </w:rPr>
              <w:t>饭后血糖</w:t>
            </w:r>
          </w:p>
        </w:tc>
      </w:tr>
      <w:tr w14:paraId="2180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236A325C">
            <w:r>
              <w:rPr>
                <w:rFonts w:hint="eastAsia"/>
              </w:rPr>
              <w:t>heart_rate_id</w:t>
            </w:r>
          </w:p>
        </w:tc>
        <w:tc>
          <w:tcPr>
            <w:tcW w:w="0" w:type="auto"/>
          </w:tcPr>
          <w:p w14:paraId="3C1AB77F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67FE4A94">
            <w:r>
              <w:rPr>
                <w:rFonts w:hint="eastAsia"/>
              </w:rPr>
              <w:t>心率 id</w:t>
            </w:r>
          </w:p>
        </w:tc>
      </w:tr>
      <w:tr w14:paraId="2AAA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</w:tcPr>
          <w:p w14:paraId="472E2312">
            <w:r>
              <w:rPr>
                <w:rFonts w:hint="eastAsia"/>
              </w:rPr>
              <w:t>height_id</w:t>
            </w:r>
          </w:p>
        </w:tc>
        <w:tc>
          <w:tcPr>
            <w:tcW w:w="0" w:type="auto"/>
          </w:tcPr>
          <w:p w14:paraId="50043DC2">
            <w:r>
              <w:rPr>
                <w:rFonts w:hint="eastAsia"/>
              </w:rPr>
              <w:t>bigint</w:t>
            </w:r>
          </w:p>
        </w:tc>
        <w:tc>
          <w:tcPr>
            <w:tcW w:w="0" w:type="auto"/>
          </w:tcPr>
          <w:p w14:paraId="4DC21B9C">
            <w:r>
              <w:rPr>
                <w:rFonts w:hint="eastAsia"/>
              </w:rPr>
              <w:t>身高 id</w:t>
            </w:r>
          </w:p>
        </w:tc>
      </w:tr>
    </w:tbl>
    <w:p w14:paraId="587DD549">
      <w:pPr>
        <w:rPr>
          <w:rFonts w:hint="eastAsia"/>
        </w:rPr>
      </w:pPr>
    </w:p>
    <w:p w14:paraId="6E6C3F36">
      <w:pPr>
        <w:pStyle w:val="35"/>
        <w:numPr>
          <w:ilvl w:val="1"/>
          <w:numId w:val="3"/>
        </w:numPr>
        <w:ind w:firstLineChars="0"/>
        <w:rPr>
          <w:rFonts w:hint="eastAsia"/>
        </w:rPr>
      </w:pPr>
      <w:bookmarkStart w:id="44" w:name="_Toc25207"/>
      <w:r>
        <w:rPr>
          <w:rStyle w:val="28"/>
          <w:rFonts w:hint="eastAsia"/>
          <w:sz w:val="22"/>
          <w:szCs w:val="22"/>
        </w:rPr>
        <w:t>出参json示例</w:t>
      </w:r>
      <w:bookmarkEnd w:id="44"/>
      <w:r>
        <w:rPr>
          <w:rFonts w:hint="eastAsia"/>
        </w:rPr>
        <w:t>：</w:t>
      </w:r>
    </w:p>
    <w:p w14:paraId="49C1F7D2">
      <w:pPr>
        <w:pStyle w:val="38"/>
      </w:pPr>
      <w:r>
        <w:t>{</w:t>
      </w:r>
    </w:p>
    <w:p w14:paraId="314D2136">
      <w:pPr>
        <w:pStyle w:val="38"/>
      </w:pPr>
      <w:r>
        <w:t xml:space="preserve">  "msg": "操作成功",</w:t>
      </w:r>
    </w:p>
    <w:p w14:paraId="76FFD9FF">
      <w:pPr>
        <w:pStyle w:val="38"/>
      </w:pPr>
      <w:r>
        <w:t xml:space="preserve">  "code": 200,</w:t>
      </w:r>
    </w:p>
    <w:p w14:paraId="505B137B">
      <w:pPr>
        <w:pStyle w:val="38"/>
      </w:pPr>
      <w:r>
        <w:t xml:space="preserve">  "data": {</w:t>
      </w:r>
    </w:p>
    <w:p w14:paraId="51073BA9">
      <w:pPr>
        <w:pStyle w:val="38"/>
      </w:pPr>
      <w:r>
        <w:t xml:space="preserve">    "id": 10001,</w:t>
      </w:r>
    </w:p>
    <w:p w14:paraId="1D88A467">
      <w:pPr>
        <w:pStyle w:val="38"/>
      </w:pPr>
      <w:r>
        <w:t xml:space="preserve">    "delFlag": 0,</w:t>
      </w:r>
    </w:p>
    <w:p w14:paraId="1E17CD60">
      <w:pPr>
        <w:pStyle w:val="38"/>
      </w:pPr>
      <w:r>
        <w:t xml:space="preserve">    "createdDate": "2024-01-15 09:30:00",</w:t>
      </w:r>
    </w:p>
    <w:p w14:paraId="122E9A12">
      <w:pPr>
        <w:pStyle w:val="38"/>
      </w:pPr>
      <w:r>
        <w:t xml:space="preserve">    "createdId": 9001,</w:t>
      </w:r>
    </w:p>
    <w:p w14:paraId="20D94EE0">
      <w:pPr>
        <w:pStyle w:val="38"/>
      </w:pPr>
      <w:r>
        <w:t xml:space="preserve">    "updatedDate": "2024-01-15 10:00:00",</w:t>
      </w:r>
    </w:p>
    <w:p w14:paraId="4BB3B2E7">
      <w:pPr>
        <w:pStyle w:val="38"/>
      </w:pPr>
      <w:r>
        <w:t xml:space="preserve">    "updatedId": 9001,</w:t>
      </w:r>
    </w:p>
    <w:p w14:paraId="47E3255A">
      <w:pPr>
        <w:pStyle w:val="38"/>
      </w:pPr>
      <w:r>
        <w:t xml:space="preserve">    "userId": 80001,</w:t>
      </w:r>
    </w:p>
    <w:p w14:paraId="701CDAF0">
      <w:pPr>
        <w:pStyle w:val="38"/>
      </w:pPr>
      <w:r>
        <w:t xml:space="preserve">    "measureDate": "2024-01-15",</w:t>
      </w:r>
    </w:p>
    <w:p w14:paraId="1E0822F3">
      <w:pPr>
        <w:pStyle w:val="38"/>
      </w:pPr>
      <w:r>
        <w:t xml:space="preserve">    "height": 172.5,</w:t>
      </w:r>
    </w:p>
    <w:p w14:paraId="39317E33">
      <w:pPr>
        <w:pStyle w:val="38"/>
      </w:pPr>
      <w:r>
        <w:t xml:space="preserve">    "waist": 84.0,</w:t>
      </w:r>
    </w:p>
    <w:p w14:paraId="3AC32DAA">
      <w:pPr>
        <w:pStyle w:val="38"/>
      </w:pPr>
      <w:r>
        <w:t xml:space="preserve">    "weight": 68.4,</w:t>
      </w:r>
    </w:p>
    <w:p w14:paraId="6CBBA301">
      <w:pPr>
        <w:pStyle w:val="38"/>
      </w:pPr>
      <w:r>
        <w:t xml:space="preserve">    "contractBloodPressure": 128,</w:t>
      </w:r>
    </w:p>
    <w:p w14:paraId="75694BCE">
      <w:pPr>
        <w:pStyle w:val="38"/>
      </w:pPr>
      <w:r>
        <w:t xml:space="preserve">    "diastoleBloodPressure": 82,</w:t>
      </w:r>
    </w:p>
    <w:p w14:paraId="638E1425">
      <w:pPr>
        <w:pStyle w:val="38"/>
      </w:pPr>
      <w:r>
        <w:t xml:space="preserve">    "contractBloodPressureId": 40001,</w:t>
      </w:r>
    </w:p>
    <w:p w14:paraId="5CA7C873">
      <w:pPr>
        <w:pStyle w:val="38"/>
      </w:pPr>
      <w:r>
        <w:t xml:space="preserve">    "diastoleBloodPressureId": 40002,</w:t>
      </w:r>
    </w:p>
    <w:p w14:paraId="2BC1CB08">
      <w:pPr>
        <w:pStyle w:val="38"/>
      </w:pPr>
      <w:r>
        <w:t xml:space="preserve">    "fastingSugar": 5.6,</w:t>
      </w:r>
    </w:p>
    <w:p w14:paraId="4496B0EC">
      <w:pPr>
        <w:pStyle w:val="38"/>
      </w:pPr>
      <w:r>
        <w:t xml:space="preserve">    "afterMealSugar": 7.8,</w:t>
      </w:r>
    </w:p>
    <w:p w14:paraId="640E1E5B">
      <w:pPr>
        <w:pStyle w:val="38"/>
      </w:pPr>
      <w:r>
        <w:t xml:space="preserve">    "randomSugar": 6.4,</w:t>
      </w:r>
    </w:p>
    <w:p w14:paraId="0CAF73FC">
      <w:pPr>
        <w:pStyle w:val="38"/>
      </w:pPr>
      <w:r>
        <w:t xml:space="preserve">    "fastingSugarId": 50001,</w:t>
      </w:r>
    </w:p>
    <w:p w14:paraId="420145BE">
      <w:pPr>
        <w:pStyle w:val="38"/>
      </w:pPr>
      <w:r>
        <w:t xml:space="preserve">    "afterMealSugarId": 50002,</w:t>
      </w:r>
    </w:p>
    <w:p w14:paraId="45DD5088">
      <w:pPr>
        <w:pStyle w:val="38"/>
      </w:pPr>
      <w:r>
        <w:t xml:space="preserve">    "randomSugarId": 50003,</w:t>
      </w:r>
    </w:p>
    <w:p w14:paraId="56674852">
      <w:pPr>
        <w:pStyle w:val="38"/>
      </w:pPr>
      <w:r>
        <w:t xml:space="preserve">    "heartRate": 72,</w:t>
      </w:r>
    </w:p>
    <w:p w14:paraId="534E669A">
      <w:pPr>
        <w:pStyle w:val="38"/>
      </w:pPr>
      <w:r>
        <w:t xml:space="preserve">    "heartRateId": 60001,</w:t>
      </w:r>
    </w:p>
    <w:p w14:paraId="01C3029B">
      <w:pPr>
        <w:pStyle w:val="38"/>
      </w:pPr>
      <w:r>
        <w:t xml:space="preserve">    "heightId": 70001</w:t>
      </w:r>
    </w:p>
    <w:p w14:paraId="3147B3ED">
      <w:pPr>
        <w:pStyle w:val="38"/>
      </w:pPr>
      <w:r>
        <w:t xml:space="preserve">  }</w:t>
      </w:r>
    </w:p>
    <w:p w14:paraId="26CE46BF">
      <w:pPr>
        <w:pStyle w:val="38"/>
      </w:pPr>
      <w:r>
        <w:t>}</w:t>
      </w:r>
    </w:p>
    <w:p w14:paraId="527CC7FB">
      <w:pPr>
        <w:rPr>
          <w:rFonts w:hint="eastAsia"/>
        </w:rPr>
      </w:pPr>
    </w:p>
    <w:p w14:paraId="1810C3AC">
      <w:pPr>
        <w:rPr>
          <w:rFonts w:hint="eastAsia"/>
        </w:rPr>
      </w:pPr>
    </w:p>
    <w:p w14:paraId="562F6F01">
      <w:pPr>
        <w:rPr>
          <w:rFonts w:hint="eastAsia"/>
        </w:rPr>
      </w:pPr>
    </w:p>
    <w:p w14:paraId="74C26B2D">
      <w:pPr>
        <w:pStyle w:val="35"/>
        <w:numPr>
          <w:ilvl w:val="0"/>
          <w:numId w:val="4"/>
        </w:numPr>
        <w:ind w:firstLineChars="0"/>
        <w:rPr>
          <w:rFonts w:hint="eastAsia"/>
        </w:rPr>
      </w:pPr>
      <w:bookmarkStart w:id="45" w:name="_Toc25401"/>
      <w:r>
        <w:rPr>
          <w:rFonts w:hint="eastAsia"/>
        </w:rPr>
        <w:t>诊中H5页面调阅</w:t>
      </w:r>
      <w:bookmarkEnd w:id="45"/>
    </w:p>
    <w:p w14:paraId="61969A2D">
      <w:pPr>
        <w:rPr>
          <w:rFonts w:hint="eastAsia"/>
        </w:rPr>
      </w:pPr>
      <w:r>
        <w:rPr>
          <w:rFonts w:hint="eastAsia"/>
        </w:rPr>
        <w:t>需要提前打通网络，his可连外网</w:t>
      </w:r>
    </w:p>
    <w:p w14:paraId="69A5A1DD">
      <w:bookmarkStart w:id="46" w:name="_Toc15045"/>
      <w:r>
        <w:rPr>
          <w:rFonts w:hint="eastAsia"/>
        </w:rPr>
        <w:t>5.1</w:t>
      </w:r>
      <w:r>
        <w:t>.打开诊中页面</w:t>
      </w:r>
      <w:bookmarkEnd w:id="46"/>
    </w:p>
    <w:p w14:paraId="123F7C3F">
      <w:pPr>
        <w:pStyle w:val="35"/>
        <w:numPr>
          <w:ilvl w:val="0"/>
          <w:numId w:val="5"/>
        </w:numPr>
        <w:ind w:firstLineChars="0"/>
        <w:rPr>
          <w:rFonts w:hint="eastAsia"/>
        </w:rPr>
      </w:pPr>
      <w:r>
        <w:t>请求地址：</w:t>
      </w:r>
      <w:r>
        <w:fldChar w:fldCharType="begin"/>
      </w:r>
      <w:r>
        <w:instrText xml:space="preserve"> HYPERLINK "https://cnjy.futurehospital.top（）" </w:instrText>
      </w:r>
      <w:r>
        <w:fldChar w:fldCharType="separate"/>
      </w:r>
      <w:r>
        <w:rPr>
          <w:rStyle w:val="25"/>
          <w:rFonts w:hint="eastAsia" w:ascii="Arial" w:hAnsi="Arial" w:eastAsia="等线" w:cs="Arial"/>
          <w:sz w:val="22"/>
        </w:rPr>
        <w:t>https://cnjy.futurehospital.top（</w:t>
      </w:r>
      <w:r>
        <w:rPr>
          <w:rFonts w:hint="eastAsia"/>
        </w:rPr>
        <w:t>对接时确认</w:t>
      </w:r>
      <w:r>
        <w:rPr>
          <w:rStyle w:val="25"/>
          <w:rFonts w:hint="eastAsia" w:ascii="Arial" w:hAnsi="Arial" w:eastAsia="等线" w:cs="Arial"/>
          <w:sz w:val="22"/>
        </w:rPr>
        <w:t>）</w:t>
      </w:r>
      <w:r>
        <w:rPr>
          <w:rStyle w:val="25"/>
          <w:rFonts w:hint="eastAsia" w:ascii="Arial" w:hAnsi="Arial" w:eastAsia="等线" w:cs="Arial"/>
          <w:sz w:val="22"/>
        </w:rPr>
        <w:fldChar w:fldCharType="end"/>
      </w:r>
    </w:p>
    <w:p w14:paraId="288E3203">
      <w:pPr>
        <w:pStyle w:val="35"/>
        <w:numPr>
          <w:ilvl w:val="0"/>
          <w:numId w:val="6"/>
        </w:numPr>
        <w:ind w:firstLineChars="0"/>
        <w:rPr>
          <w:rFonts w:hint="eastAsia"/>
        </w:rPr>
      </w:pPr>
      <w:r>
        <w:t>请求方式：get</w:t>
      </w:r>
    </w:p>
    <w:p w14:paraId="72216E9C">
      <w:pPr>
        <w:pStyle w:val="35"/>
        <w:numPr>
          <w:ilvl w:val="0"/>
          <w:numId w:val="7"/>
        </w:numPr>
        <w:ind w:firstLineChars="0"/>
        <w:rPr>
          <w:rFonts w:hint="eastAsia"/>
        </w:rPr>
      </w:pPr>
      <w:r>
        <w:t xml:space="preserve">入参: </w:t>
      </w:r>
    </w:p>
    <w:tbl>
      <w:tblPr>
        <w:tblStyle w:val="20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95"/>
        <w:gridCol w:w="1245"/>
        <w:gridCol w:w="1110"/>
        <w:gridCol w:w="2730"/>
      </w:tblGrid>
      <w:tr w14:paraId="7C67250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D487E">
            <w:pPr>
              <w:rPr>
                <w:rFonts w:hint="eastAsia"/>
              </w:rPr>
            </w:pPr>
            <w:r>
              <w:t>参数名称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F2B9F4">
            <w:pPr>
              <w:rPr>
                <w:rFonts w:hint="eastAsia"/>
              </w:rPr>
            </w:pPr>
            <w:r>
              <w:t>类型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4979C">
            <w:pPr>
              <w:rPr>
                <w:rFonts w:hint="eastAsia"/>
              </w:rPr>
            </w:pPr>
            <w:r>
              <w:t>必填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C930EE">
            <w:pPr>
              <w:rPr>
                <w:rFonts w:hint="eastAsia"/>
              </w:rPr>
            </w:pPr>
            <w:r>
              <w:t>说明</w:t>
            </w:r>
          </w:p>
        </w:tc>
      </w:tr>
      <w:tr w14:paraId="1AFDB5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36BA9">
            <w:pPr>
              <w:rPr>
                <w:rFonts w:hint="eastAsia"/>
              </w:rPr>
            </w:pPr>
            <w:r>
              <w:t>timestamp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45F335">
            <w:pPr>
              <w:rPr>
                <w:rFonts w:hint="eastAsia"/>
              </w:rPr>
            </w:pPr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9016A9">
            <w:pPr>
              <w:rPr>
                <w:rFonts w:hint="eastAsia"/>
              </w:rPr>
            </w:pPr>
            <w:r>
              <w:t>是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C24C80">
            <w:pPr>
              <w:rPr>
                <w:rFonts w:hint="eastAsia"/>
              </w:rPr>
            </w:pPr>
            <w:r>
              <w:t>时间戳</w:t>
            </w:r>
          </w:p>
        </w:tc>
      </w:tr>
      <w:tr w14:paraId="427988A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1A5250">
            <w:pPr>
              <w:rPr>
                <w:rFonts w:hint="eastAsia"/>
              </w:rPr>
            </w:pPr>
            <w:r>
              <w:t>sign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477B2">
            <w:pPr>
              <w:rPr>
                <w:rFonts w:hint="eastAsia"/>
              </w:rPr>
            </w:pPr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0096B7">
            <w:pPr>
              <w:rPr>
                <w:rFonts w:hint="eastAsia"/>
              </w:rPr>
            </w:pPr>
            <w:r>
              <w:t>是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A2ED61">
            <w:pPr>
              <w:rPr>
                <w:rFonts w:hint="eastAsia"/>
              </w:rPr>
            </w:pPr>
            <w:r>
              <w:t>加密字符串AESUtil.sha256（"diagnose"+timestamp+idCard+outpatientId</w:t>
            </w:r>
            <w:r>
              <w:rPr>
                <w:rFonts w:hint="eastAsia"/>
              </w:rPr>
              <w:t>+</w:t>
            </w:r>
            <w:r>
              <w:t>doctorIdCard</w:t>
            </w:r>
            <w:r>
              <w:rPr>
                <w:rFonts w:hint="eastAsia"/>
              </w:rPr>
              <w:t>+</w:t>
            </w:r>
            <w:r>
              <w:t>dept）</w:t>
            </w:r>
            <w:r>
              <w:rPr>
                <w:rFonts w:hint="eastAsia"/>
              </w:rPr>
              <w:t>，这里的字段是明文</w:t>
            </w:r>
          </w:p>
        </w:tc>
      </w:tr>
      <w:tr w14:paraId="0BA66BC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7CC736">
            <w:pPr>
              <w:rPr>
                <w:rFonts w:hint="eastAsia"/>
              </w:rPr>
            </w:pPr>
            <w:r>
              <w:t>idCard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33A36">
            <w:pPr>
              <w:rPr>
                <w:rFonts w:hint="eastAsia"/>
              </w:rPr>
            </w:pPr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CEA0E">
            <w:pPr>
              <w:rPr>
                <w:rFonts w:hint="eastAsia"/>
              </w:rPr>
            </w:pPr>
            <w:r>
              <w:t>是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BFD05">
            <w:pPr>
              <w:rPr>
                <w:rFonts w:hint="eastAsia"/>
              </w:rPr>
            </w:pPr>
            <w:r>
              <w:t>加密身份证号码RSAUtil.encrypt（idcard,publickey）</w:t>
            </w:r>
          </w:p>
        </w:tc>
      </w:tr>
      <w:tr w14:paraId="22D0941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828027">
            <w:pPr>
              <w:rPr>
                <w:rFonts w:hint="eastAsia"/>
              </w:rPr>
            </w:pPr>
            <w:r>
              <w:t>outpatientId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7B0221">
            <w:pPr>
              <w:rPr>
                <w:rFonts w:hint="eastAsia"/>
              </w:rPr>
            </w:pPr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0D7B0A">
            <w:pPr>
              <w:rPr>
                <w:rFonts w:hint="eastAsia"/>
              </w:rPr>
            </w:pPr>
            <w:r>
              <w:t>是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35FA50">
            <w:pPr>
              <w:rPr>
                <w:rFonts w:hint="eastAsia"/>
              </w:rPr>
            </w:pPr>
            <w:r>
              <w:t>门诊id RSAUtil.encrypt（outpatientId,publickey）</w:t>
            </w:r>
          </w:p>
        </w:tc>
      </w:tr>
      <w:tr w14:paraId="298D0EB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CD5B8B">
            <w:r>
              <w:t>doctorIdCard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3DB7A3"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BAE7BD">
            <w:r>
              <w:t>是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943DC">
            <w:r>
              <w:rPr>
                <w:rFonts w:hint="eastAsia"/>
              </w:rPr>
              <w:t>医生</w:t>
            </w:r>
            <w:r>
              <w:t>id RSAUtil.encrypt（doctorIdCard,publickey）</w:t>
            </w:r>
          </w:p>
        </w:tc>
      </w:tr>
      <w:tr w14:paraId="4B80F2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93F85">
            <w:r>
              <w:t>doctorName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69306"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358D9">
            <w:r>
              <w:t>是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34467D">
            <w:r>
              <w:rPr>
                <w:rFonts w:hint="eastAsia"/>
              </w:rPr>
              <w:t>医生姓名</w:t>
            </w:r>
            <w:r>
              <w:t>RSAUtil.encrypt（doctorName,publickey）</w:t>
            </w:r>
            <w:r>
              <w:rPr>
                <w:rFonts w:hint="eastAsia"/>
              </w:rPr>
              <w:t>中文字符编码UTF-8</w:t>
            </w:r>
          </w:p>
        </w:tc>
      </w:tr>
      <w:tr w14:paraId="34351DA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43D8A">
            <w:r>
              <w:t>dept</w:t>
            </w:r>
          </w:p>
        </w:tc>
        <w:tc>
          <w:tcPr>
            <w:tcW w:w="124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49A129">
            <w:r>
              <w:t>string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B88D6A">
            <w:r>
              <w:rPr>
                <w:rFonts w:hint="eastAsia"/>
              </w:rPr>
              <w:t>否</w:t>
            </w:r>
          </w:p>
        </w:tc>
        <w:tc>
          <w:tcPr>
            <w:tcW w:w="27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60E73">
            <w:r>
              <w:rPr>
                <w:rFonts w:hint="eastAsia"/>
              </w:rPr>
              <w:t>诊室名</w:t>
            </w:r>
            <w:r>
              <w:t>RSAUtil.encrypt（dept,publickey）</w:t>
            </w:r>
            <w:r>
              <w:rPr>
                <w:rFonts w:hint="eastAsia"/>
              </w:rPr>
              <w:t>中文字符编码UTF-8</w:t>
            </w:r>
          </w:p>
        </w:tc>
      </w:tr>
    </w:tbl>
    <w:p w14:paraId="74C0761F">
      <w:pPr>
        <w:rPr>
          <w:rFonts w:hint="eastAsia"/>
        </w:rPr>
      </w:pPr>
    </w:p>
    <w:p w14:paraId="16808245">
      <w:pPr>
        <w:pStyle w:val="35"/>
        <w:numPr>
          <w:ilvl w:val="0"/>
          <w:numId w:val="7"/>
        </w:numPr>
        <w:ind w:firstLineChars="0"/>
        <w:rPr>
          <w:rFonts w:hint="eastAsia"/>
        </w:rPr>
      </w:pPr>
      <w:r>
        <w:rPr>
          <w:rFonts w:hint="eastAsia"/>
        </w:rPr>
        <w:t>publicKey</w:t>
      </w:r>
    </w:p>
    <w:p w14:paraId="5B12400C">
      <w:pPr>
        <w:rPr>
          <w:rFonts w:hint="eastAsia"/>
        </w:rPr>
      </w:pPr>
      <w:r>
        <w:rPr>
          <w:rFonts w:hint="eastAsia"/>
        </w:rPr>
        <w:t>对接时确认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iti SC Light">
    <w:altName w:val="微软雅黑"/>
    <w:panose1 w:val="00000000000000000000"/>
    <w:charset w:val="50"/>
    <w:family w:val="auto"/>
    <w:pitch w:val="default"/>
    <w:sig w:usb0="00000000" w:usb1="00000000" w:usb2="00000010" w:usb3="00000000" w:csb0="003E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0BC243"/>
    <w:multiLevelType w:val="singleLevel"/>
    <w:tmpl w:val="830BC243"/>
    <w:lvl w:ilvl="0" w:tentative="0">
      <w:start w:val="5"/>
      <w:numFmt w:val="chineseCounting"/>
      <w:suff w:val="nothing"/>
      <w:lvlText w:val="%1．"/>
      <w:lvlJc w:val="left"/>
      <w:rPr>
        <w:rFonts w:hint="eastAsia"/>
      </w:rPr>
    </w:lvl>
  </w:abstractNum>
  <w:abstractNum w:abstractNumId="1">
    <w:nsid w:val="89627D99"/>
    <w:multiLevelType w:val="singleLevel"/>
    <w:tmpl w:val="89627D99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2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28871016"/>
    <w:multiLevelType w:val="multilevel"/>
    <w:tmpl w:val="2887101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Theme="minorHAnsi" w:hAnsiTheme="minorHAnsi"/>
        <w:sz w:val="44"/>
        <w:szCs w:val="44"/>
      </w:rPr>
    </w:lvl>
    <w:lvl w:ilvl="1" w:tentative="0">
      <w:start w:val="1"/>
      <w:numFmt w:val="decimal"/>
      <w:pStyle w:val="3"/>
      <w:lvlText w:val="%1.%2."/>
      <w:lvlJc w:val="left"/>
      <w:pPr>
        <w:ind w:left="709" w:hanging="567"/>
      </w:pPr>
      <w:rPr>
        <w:rFonts w:hint="default" w:asciiTheme="minorHAnsi" w:hAnsiTheme="minorHAnsi"/>
        <w:b w:val="0"/>
        <w:bCs w:val="0"/>
      </w:r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  <w:rPr>
        <w:rFonts w:hint="default" w:asciiTheme="minorHAnsi" w:hAnsiTheme="minorHAnsi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>
    <w:nsid w:val="2CBEEEE0"/>
    <w:multiLevelType w:val="multilevel"/>
    <w:tmpl w:val="2CBEEEE0"/>
    <w:lvl w:ilvl="0" w:tentative="0">
      <w:start w:val="4"/>
      <w:numFmt w:val="decimal"/>
      <w:lvlText w:val="%1."/>
      <w:lvlJc w:val="left"/>
      <w:pPr>
        <w:ind w:left="425" w:hanging="425"/>
      </w:pPr>
      <w:rPr>
        <w:rFonts w:hint="default" w:ascii="等线" w:hAnsi="等线" w:eastAsia="等线" w:cstheme="minorBidi"/>
      </w:rPr>
    </w:lvl>
    <w:lvl w:ilvl="1" w:tentative="0">
      <w:start w:val="1"/>
      <w:numFmt w:val="decimal"/>
      <w:lvlText w:val="%1.%2"/>
      <w:lvlJc w:val="left"/>
      <w:pPr>
        <w:ind w:left="567" w:hanging="567"/>
      </w:pPr>
      <w:rPr>
        <w:rFonts w:hint="default"/>
        <w:sz w:val="18"/>
      </w:r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b w:val="0"/>
        <w:color w:val="auto"/>
        <w:sz w:val="18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7B1"/>
    <w:rsid w:val="00026638"/>
    <w:rsid w:val="00026C50"/>
    <w:rsid w:val="0007500D"/>
    <w:rsid w:val="000866FB"/>
    <w:rsid w:val="000D770B"/>
    <w:rsid w:val="000F750B"/>
    <w:rsid w:val="00100240"/>
    <w:rsid w:val="001145A7"/>
    <w:rsid w:val="001178B1"/>
    <w:rsid w:val="00123950"/>
    <w:rsid w:val="001A22C4"/>
    <w:rsid w:val="001B0A9A"/>
    <w:rsid w:val="001B519F"/>
    <w:rsid w:val="001D3DFD"/>
    <w:rsid w:val="00204930"/>
    <w:rsid w:val="00204950"/>
    <w:rsid w:val="00260681"/>
    <w:rsid w:val="00282F67"/>
    <w:rsid w:val="002A22FE"/>
    <w:rsid w:val="002D1245"/>
    <w:rsid w:val="0035471C"/>
    <w:rsid w:val="00357563"/>
    <w:rsid w:val="003F7621"/>
    <w:rsid w:val="0048257F"/>
    <w:rsid w:val="004B2C40"/>
    <w:rsid w:val="004C0236"/>
    <w:rsid w:val="004C3BBF"/>
    <w:rsid w:val="0050389E"/>
    <w:rsid w:val="00503E9A"/>
    <w:rsid w:val="0051078B"/>
    <w:rsid w:val="00522E4E"/>
    <w:rsid w:val="00586415"/>
    <w:rsid w:val="005C7C90"/>
    <w:rsid w:val="005F2BC6"/>
    <w:rsid w:val="006036CB"/>
    <w:rsid w:val="00626A26"/>
    <w:rsid w:val="0063795E"/>
    <w:rsid w:val="006409B6"/>
    <w:rsid w:val="00642AC3"/>
    <w:rsid w:val="00703C26"/>
    <w:rsid w:val="007133B0"/>
    <w:rsid w:val="00716AAA"/>
    <w:rsid w:val="00753B64"/>
    <w:rsid w:val="008948D3"/>
    <w:rsid w:val="008974CA"/>
    <w:rsid w:val="008B6A97"/>
    <w:rsid w:val="008C1574"/>
    <w:rsid w:val="008D4C77"/>
    <w:rsid w:val="00900CBD"/>
    <w:rsid w:val="009108D7"/>
    <w:rsid w:val="00933615"/>
    <w:rsid w:val="00946066"/>
    <w:rsid w:val="00987B83"/>
    <w:rsid w:val="009A7050"/>
    <w:rsid w:val="009A743B"/>
    <w:rsid w:val="009E17B1"/>
    <w:rsid w:val="00AA15DE"/>
    <w:rsid w:val="00B404AD"/>
    <w:rsid w:val="00BB474A"/>
    <w:rsid w:val="00BC7E12"/>
    <w:rsid w:val="00BD2DD6"/>
    <w:rsid w:val="00BF12D7"/>
    <w:rsid w:val="00BF36C6"/>
    <w:rsid w:val="00C03C95"/>
    <w:rsid w:val="00C17CA5"/>
    <w:rsid w:val="00C43725"/>
    <w:rsid w:val="00C43749"/>
    <w:rsid w:val="00C51309"/>
    <w:rsid w:val="00C603FD"/>
    <w:rsid w:val="00C816B3"/>
    <w:rsid w:val="00CB55AB"/>
    <w:rsid w:val="00CE0329"/>
    <w:rsid w:val="00D23C9D"/>
    <w:rsid w:val="00D426E3"/>
    <w:rsid w:val="00D81E6F"/>
    <w:rsid w:val="00D86C85"/>
    <w:rsid w:val="00D95E73"/>
    <w:rsid w:val="00E57059"/>
    <w:rsid w:val="00F56E2E"/>
    <w:rsid w:val="00F57565"/>
    <w:rsid w:val="00FA3E6E"/>
    <w:rsid w:val="02E1151B"/>
    <w:rsid w:val="03DA750A"/>
    <w:rsid w:val="05760640"/>
    <w:rsid w:val="0688529B"/>
    <w:rsid w:val="083B16CD"/>
    <w:rsid w:val="08BC1681"/>
    <w:rsid w:val="091266A0"/>
    <w:rsid w:val="0EBB3568"/>
    <w:rsid w:val="10967DE9"/>
    <w:rsid w:val="11BA18B5"/>
    <w:rsid w:val="16376C36"/>
    <w:rsid w:val="172F2734"/>
    <w:rsid w:val="18351C95"/>
    <w:rsid w:val="1948436C"/>
    <w:rsid w:val="1A152320"/>
    <w:rsid w:val="1CFA525B"/>
    <w:rsid w:val="1E6D3D85"/>
    <w:rsid w:val="1F525822"/>
    <w:rsid w:val="21294361"/>
    <w:rsid w:val="215C4736"/>
    <w:rsid w:val="27FA1830"/>
    <w:rsid w:val="280B7639"/>
    <w:rsid w:val="28852945"/>
    <w:rsid w:val="29622B06"/>
    <w:rsid w:val="29BF1D06"/>
    <w:rsid w:val="2C3D6F12"/>
    <w:rsid w:val="2F57653D"/>
    <w:rsid w:val="300A1801"/>
    <w:rsid w:val="30FB64D6"/>
    <w:rsid w:val="31741628"/>
    <w:rsid w:val="33BC2A6A"/>
    <w:rsid w:val="33C14D0F"/>
    <w:rsid w:val="350727B3"/>
    <w:rsid w:val="379F7A82"/>
    <w:rsid w:val="384004B6"/>
    <w:rsid w:val="3B9D79CE"/>
    <w:rsid w:val="3C632206"/>
    <w:rsid w:val="3D0A6D79"/>
    <w:rsid w:val="40C822D8"/>
    <w:rsid w:val="40F736DC"/>
    <w:rsid w:val="42586A16"/>
    <w:rsid w:val="4D215B05"/>
    <w:rsid w:val="4F2A7373"/>
    <w:rsid w:val="510936E3"/>
    <w:rsid w:val="51111883"/>
    <w:rsid w:val="521F141E"/>
    <w:rsid w:val="540D1276"/>
    <w:rsid w:val="57895FA1"/>
    <w:rsid w:val="58132B41"/>
    <w:rsid w:val="59853AE4"/>
    <w:rsid w:val="5A7F4A16"/>
    <w:rsid w:val="5ACB5EDD"/>
    <w:rsid w:val="5BDA117A"/>
    <w:rsid w:val="5BFD3E45"/>
    <w:rsid w:val="6200468F"/>
    <w:rsid w:val="64FF0C2E"/>
    <w:rsid w:val="65F60960"/>
    <w:rsid w:val="679F4B9A"/>
    <w:rsid w:val="69054339"/>
    <w:rsid w:val="6A627569"/>
    <w:rsid w:val="71097329"/>
    <w:rsid w:val="7465003F"/>
    <w:rsid w:val="74EE0A27"/>
    <w:rsid w:val="756B19C7"/>
    <w:rsid w:val="77784870"/>
    <w:rsid w:val="79E306C6"/>
    <w:rsid w:val="79ED6E4F"/>
    <w:rsid w:val="7A244BFF"/>
    <w:rsid w:val="7B25086A"/>
    <w:rsid w:val="7E200105"/>
    <w:rsid w:val="7EEF13D5"/>
    <w:rsid w:val="7F46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center"/>
    </w:pPr>
    <w:rPr>
      <w:rFonts w:ascii="宋体" w:hAnsi="宋体" w:eastAsia="宋体" w:cstheme="minorBidi"/>
      <w:color w:val="000000" w:themeColor="text1"/>
      <w:kern w:val="2"/>
      <w:sz w:val="30"/>
      <w:szCs w:val="30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autoRedefine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cs="Times New Roman" w:asciiTheme="minorEastAsia" w:hAnsiTheme="minorEastAsia"/>
      <w:sz w:val="28"/>
      <w:szCs w:val="28"/>
    </w:rPr>
  </w:style>
  <w:style w:type="paragraph" w:styleId="4">
    <w:name w:val="heading 3"/>
    <w:basedOn w:val="1"/>
    <w:next w:val="1"/>
    <w:link w:val="29"/>
    <w:autoRedefine/>
    <w:unhideWhenUsed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cs="Times New Roman" w:asciiTheme="minorEastAsia" w:hAnsiTheme="minorEastAsia"/>
      <w:sz w:val="24"/>
      <w:szCs w:val="24"/>
    </w:rPr>
  </w:style>
  <w:style w:type="paragraph" w:styleId="5">
    <w:name w:val="heading 4"/>
    <w:basedOn w:val="1"/>
    <w:next w:val="1"/>
    <w:link w:val="32"/>
    <w:autoRedefine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autoRedefine/>
    <w:qFormat/>
    <w:uiPriority w:val="0"/>
    <w:pPr>
      <w:pBdr>
        <w:between w:val="double" w:color="auto" w:sz="6" w:space="0"/>
      </w:pBdr>
      <w:ind w:left="1050"/>
      <w:jc w:val="left"/>
    </w:pPr>
    <w:rPr>
      <w:sz w:val="20"/>
      <w:szCs w:val="20"/>
    </w:rPr>
  </w:style>
  <w:style w:type="paragraph" w:styleId="7">
    <w:name w:val="Document Map"/>
    <w:basedOn w:val="1"/>
    <w:link w:val="33"/>
    <w:autoRedefine/>
    <w:qFormat/>
    <w:uiPriority w:val="0"/>
    <w:rPr>
      <w:rFonts w:ascii="Heiti SC Light" w:eastAsia="Heiti SC Light"/>
      <w:sz w:val="24"/>
      <w:szCs w:val="24"/>
    </w:rPr>
  </w:style>
  <w:style w:type="paragraph" w:styleId="8">
    <w:name w:val="toc 5"/>
    <w:basedOn w:val="1"/>
    <w:next w:val="1"/>
    <w:autoRedefine/>
    <w:qFormat/>
    <w:uiPriority w:val="0"/>
    <w:pPr>
      <w:pBdr>
        <w:between w:val="double" w:color="auto" w:sz="6" w:space="0"/>
      </w:pBdr>
      <w:ind w:left="630"/>
      <w:jc w:val="left"/>
    </w:pPr>
    <w:rPr>
      <w:sz w:val="20"/>
      <w:szCs w:val="20"/>
    </w:rPr>
  </w:style>
  <w:style w:type="paragraph" w:styleId="9">
    <w:name w:val="toc 3"/>
    <w:basedOn w:val="1"/>
    <w:next w:val="1"/>
    <w:autoRedefine/>
    <w:qFormat/>
    <w:uiPriority w:val="39"/>
    <w:pPr>
      <w:ind w:left="210"/>
      <w:jc w:val="left"/>
    </w:pPr>
    <w:rPr>
      <w:i/>
      <w:sz w:val="22"/>
    </w:rPr>
  </w:style>
  <w:style w:type="paragraph" w:styleId="10">
    <w:name w:val="toc 8"/>
    <w:basedOn w:val="1"/>
    <w:next w:val="1"/>
    <w:autoRedefine/>
    <w:qFormat/>
    <w:uiPriority w:val="0"/>
    <w:pPr>
      <w:pBdr>
        <w:between w:val="double" w:color="auto" w:sz="6" w:space="0"/>
      </w:pBdr>
      <w:ind w:left="1260"/>
      <w:jc w:val="left"/>
    </w:pPr>
    <w:rPr>
      <w:sz w:val="20"/>
      <w:szCs w:val="20"/>
    </w:rPr>
  </w:style>
  <w:style w:type="paragraph" w:styleId="11">
    <w:name w:val="Date"/>
    <w:basedOn w:val="1"/>
    <w:next w:val="1"/>
    <w:link w:val="30"/>
    <w:autoRedefine/>
    <w:unhideWhenUsed/>
    <w:qFormat/>
    <w:uiPriority w:val="0"/>
    <w:rPr>
      <w:rFonts w:cs="Times New Roman" w:asciiTheme="minorEastAsia" w:hAnsiTheme="minorEastAsia"/>
      <w:b/>
      <w:sz w:val="44"/>
    </w:rPr>
  </w:style>
  <w:style w:type="paragraph" w:styleId="12">
    <w:name w:val="footer"/>
    <w:basedOn w:val="1"/>
    <w:link w:val="2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toc 1"/>
    <w:basedOn w:val="1"/>
    <w:next w:val="1"/>
    <w:autoRedefine/>
    <w:qFormat/>
    <w:uiPriority w:val="39"/>
    <w:pPr>
      <w:tabs>
        <w:tab w:val="left" w:pos="422"/>
        <w:tab w:val="right" w:leader="dot" w:pos="8296"/>
      </w:tabs>
      <w:spacing w:before="120"/>
      <w:jc w:val="left"/>
    </w:pPr>
    <w:rPr>
      <w:rFonts w:asciiTheme="minorEastAsia" w:hAnsiTheme="minorEastAsia"/>
      <w:b/>
      <w:bCs/>
      <w:sz w:val="24"/>
      <w:szCs w:val="24"/>
    </w:rPr>
  </w:style>
  <w:style w:type="paragraph" w:styleId="15">
    <w:name w:val="toc 4"/>
    <w:basedOn w:val="1"/>
    <w:next w:val="1"/>
    <w:autoRedefine/>
    <w:qFormat/>
    <w:uiPriority w:val="0"/>
    <w:pPr>
      <w:pBdr>
        <w:between w:val="double" w:color="auto" w:sz="6" w:space="0"/>
      </w:pBdr>
      <w:ind w:left="420"/>
      <w:jc w:val="left"/>
    </w:pPr>
    <w:rPr>
      <w:sz w:val="20"/>
      <w:szCs w:val="20"/>
    </w:rPr>
  </w:style>
  <w:style w:type="paragraph" w:styleId="16">
    <w:name w:val="toc 6"/>
    <w:basedOn w:val="1"/>
    <w:next w:val="1"/>
    <w:autoRedefine/>
    <w:qFormat/>
    <w:uiPriority w:val="0"/>
    <w:pPr>
      <w:pBdr>
        <w:between w:val="double" w:color="auto" w:sz="6" w:space="0"/>
      </w:pBdr>
      <w:ind w:left="840"/>
      <w:jc w:val="left"/>
    </w:pPr>
    <w:rPr>
      <w:sz w:val="20"/>
      <w:szCs w:val="20"/>
    </w:rPr>
  </w:style>
  <w:style w:type="paragraph" w:styleId="17">
    <w:name w:val="toc 2"/>
    <w:basedOn w:val="1"/>
    <w:next w:val="1"/>
    <w:autoRedefine/>
    <w:qFormat/>
    <w:uiPriority w:val="39"/>
    <w:pPr>
      <w:jc w:val="left"/>
    </w:pPr>
    <w:rPr>
      <w:sz w:val="22"/>
    </w:rPr>
  </w:style>
  <w:style w:type="paragraph" w:styleId="18">
    <w:name w:val="toc 9"/>
    <w:basedOn w:val="1"/>
    <w:next w:val="1"/>
    <w:autoRedefine/>
    <w:qFormat/>
    <w:uiPriority w:val="0"/>
    <w:pPr>
      <w:pBdr>
        <w:between w:val="double" w:color="auto" w:sz="6" w:space="0"/>
      </w:pBdr>
      <w:ind w:left="1470"/>
      <w:jc w:val="left"/>
    </w:pPr>
    <w:rPr>
      <w:sz w:val="20"/>
      <w:szCs w:val="20"/>
    </w:rPr>
  </w:style>
  <w:style w:type="paragraph" w:styleId="19">
    <w:name w:val="HTML Preformatted"/>
    <w:basedOn w:val="1"/>
    <w:link w:val="34"/>
    <w:autoRedefine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cs="Times New Roman"/>
      <w:kern w:val="0"/>
      <w:sz w:val="24"/>
      <w:szCs w:val="24"/>
    </w:rPr>
  </w:style>
  <w:style w:type="table" w:styleId="21">
    <w:name w:val="Table Grid"/>
    <w:basedOn w:val="2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</w:rPr>
  </w:style>
  <w:style w:type="character" w:styleId="24">
    <w:name w:val="FollowedHyperlink"/>
    <w:basedOn w:val="22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Hyperlink"/>
    <w:basedOn w:val="22"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页眉 字符"/>
    <w:basedOn w:val="22"/>
    <w:link w:val="13"/>
    <w:qFormat/>
    <w:uiPriority w:val="0"/>
    <w:rPr>
      <w:sz w:val="18"/>
      <w:szCs w:val="18"/>
    </w:rPr>
  </w:style>
  <w:style w:type="character" w:customStyle="1" w:styleId="27">
    <w:name w:val="页脚 字符"/>
    <w:basedOn w:val="22"/>
    <w:link w:val="12"/>
    <w:qFormat/>
    <w:uiPriority w:val="0"/>
    <w:rPr>
      <w:sz w:val="18"/>
      <w:szCs w:val="18"/>
    </w:rPr>
  </w:style>
  <w:style w:type="character" w:customStyle="1" w:styleId="28">
    <w:name w:val="标题 2 字符"/>
    <w:basedOn w:val="22"/>
    <w:link w:val="3"/>
    <w:qFormat/>
    <w:uiPriority w:val="0"/>
    <w:rPr>
      <w:rFonts w:eastAsia="宋体" w:cs="Times New Roman" w:asciiTheme="minorEastAsia" w:hAnsiTheme="minorEastAsia"/>
      <w:sz w:val="28"/>
      <w:szCs w:val="28"/>
      <w14:ligatures w14:val="none"/>
    </w:rPr>
  </w:style>
  <w:style w:type="character" w:customStyle="1" w:styleId="29">
    <w:name w:val="标题 3 字符"/>
    <w:basedOn w:val="22"/>
    <w:link w:val="4"/>
    <w:qFormat/>
    <w:uiPriority w:val="0"/>
    <w:rPr>
      <w:rFonts w:cs="Times New Roman" w:asciiTheme="minorEastAsia" w:hAnsiTheme="minorEastAsia"/>
      <w:sz w:val="24"/>
      <w:szCs w:val="24"/>
      <w14:ligatures w14:val="none"/>
    </w:rPr>
  </w:style>
  <w:style w:type="character" w:customStyle="1" w:styleId="30">
    <w:name w:val="日期 字符"/>
    <w:basedOn w:val="22"/>
    <w:link w:val="11"/>
    <w:qFormat/>
    <w:uiPriority w:val="0"/>
    <w:rPr>
      <w:rFonts w:asciiTheme="minorEastAsia" w:hAnsiTheme="minorEastAsia"/>
      <w:b/>
      <w:color w:val="000000" w:themeColor="text1"/>
      <w:kern w:val="2"/>
      <w:sz w:val="44"/>
      <w:szCs w:val="30"/>
      <w14:textFill>
        <w14:solidFill>
          <w14:schemeClr w14:val="tx1"/>
        </w14:solidFill>
      </w14:textFill>
    </w:rPr>
  </w:style>
  <w:style w:type="character" w:customStyle="1" w:styleId="31">
    <w:name w:val="标题 1 字符"/>
    <w:basedOn w:val="22"/>
    <w:link w:val="2"/>
    <w:qFormat/>
    <w:uiPriority w:val="0"/>
    <w:rPr>
      <w:b/>
      <w:bCs/>
      <w:kern w:val="44"/>
      <w:sz w:val="44"/>
      <w:szCs w:val="44"/>
      <w14:ligatures w14:val="none"/>
    </w:rPr>
  </w:style>
  <w:style w:type="character" w:customStyle="1" w:styleId="32">
    <w:name w:val="标题 4 字符"/>
    <w:basedOn w:val="22"/>
    <w:link w:val="5"/>
    <w:qFormat/>
    <w:uiPriority w:val="0"/>
    <w:rPr>
      <w:rFonts w:asciiTheme="majorHAnsi" w:hAnsiTheme="majorHAnsi" w:eastAsiaTheme="majorEastAsia" w:cstheme="majorBidi"/>
      <w:b/>
      <w:bCs/>
      <w:sz w:val="28"/>
      <w:szCs w:val="28"/>
      <w14:ligatures w14:val="none"/>
    </w:rPr>
  </w:style>
  <w:style w:type="character" w:customStyle="1" w:styleId="33">
    <w:name w:val="文档结构图 字符"/>
    <w:basedOn w:val="22"/>
    <w:link w:val="7"/>
    <w:qFormat/>
    <w:uiPriority w:val="0"/>
    <w:rPr>
      <w:rFonts w:ascii="Heiti SC Light" w:eastAsia="Heiti SC Light"/>
      <w:sz w:val="24"/>
      <w:szCs w:val="24"/>
      <w14:ligatures w14:val="none"/>
    </w:rPr>
  </w:style>
  <w:style w:type="character" w:customStyle="1" w:styleId="34">
    <w:name w:val="HTML 预设格式 字符"/>
    <w:basedOn w:val="22"/>
    <w:link w:val="19"/>
    <w:qFormat/>
    <w:uiPriority w:val="99"/>
    <w:rPr>
      <w:rFonts w:ascii="宋体" w:hAnsi="宋体" w:eastAsia="宋体" w:cs="Times New Roman"/>
      <w:kern w:val="0"/>
      <w:sz w:val="24"/>
      <w:szCs w:val="24"/>
      <w14:ligatures w14:val="none"/>
    </w:rPr>
  </w:style>
  <w:style w:type="paragraph" w:styleId="35">
    <w:name w:val="List Paragraph"/>
    <w:basedOn w:val="1"/>
    <w:link w:val="37"/>
    <w:qFormat/>
    <w:uiPriority w:val="34"/>
    <w:pPr>
      <w:ind w:firstLine="420" w:firstLineChars="200"/>
    </w:pPr>
  </w:style>
  <w:style w:type="table" w:customStyle="1" w:styleId="36">
    <w:name w:val="网格表 4 - 着色 51"/>
    <w:basedOn w:val="20"/>
    <w:qFormat/>
    <w:uiPriority w:val="49"/>
    <w:tblPr>
      <w:tblBorders>
        <w:top w:val="single" w:color="D76DCC" w:themeColor="accent5" w:themeTint="99" w:sz="4" w:space="0"/>
        <w:left w:val="single" w:color="D76DCC" w:themeColor="accent5" w:themeTint="99" w:sz="4" w:space="0"/>
        <w:bottom w:val="single" w:color="D76DCC" w:themeColor="accent5" w:themeTint="99" w:sz="4" w:space="0"/>
        <w:right w:val="single" w:color="D76DCC" w:themeColor="accent5" w:themeTint="99" w:sz="4" w:space="0"/>
        <w:insideH w:val="single" w:color="D76DCC" w:themeColor="accent5" w:themeTint="99" w:sz="4" w:space="0"/>
        <w:insideV w:val="single" w:color="D76DCC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cPr>
        <w:tcBorders>
          <w:top w:val="double" w:color="A02B93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CEEE" w:themeFill="accent5" w:themeFillTint="33"/>
      </w:tcPr>
    </w:tblStylePr>
    <w:tblStylePr w:type="band1Horz">
      <w:tcPr>
        <w:shd w:val="clear" w:color="auto" w:fill="F1CEEE" w:themeFill="accent5" w:themeFillTint="33"/>
      </w:tcPr>
    </w:tblStylePr>
  </w:style>
  <w:style w:type="character" w:customStyle="1" w:styleId="37">
    <w:name w:val="列表段落 字符"/>
    <w:basedOn w:val="22"/>
    <w:link w:val="35"/>
    <w:qFormat/>
    <w:uiPriority w:val="34"/>
    <w:rPr>
      <w:sz w:val="21"/>
      <w14:ligatures w14:val="none"/>
    </w:rPr>
  </w:style>
  <w:style w:type="paragraph" w:customStyle="1" w:styleId="38">
    <w:name w:val="_代码"/>
    <w:basedOn w:val="1"/>
    <w:next w:val="1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pct5" w:color="auto" w:fill="auto"/>
      <w:spacing w:line="300" w:lineRule="auto"/>
    </w:pPr>
    <w:rPr>
      <w:rFonts w:ascii="Calibri" w:hAnsi="Calibri" w:cs="Times New Roman"/>
      <w:szCs w:val="21"/>
    </w:rPr>
  </w:style>
  <w:style w:type="paragraph" w:customStyle="1" w:styleId="39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10486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400CB-A875-4FD6-BA35-6281BA8A39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57</Pages>
  <Words>2469</Words>
  <Characters>6153</Characters>
  <Lines>153</Lines>
  <Paragraphs>43</Paragraphs>
  <TotalTime>17</TotalTime>
  <ScaleCrop>false</ScaleCrop>
  <LinksUpToDate>false</LinksUpToDate>
  <CharactersWithSpaces>6957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2026-01-05T05:59:00Z</dcterms:created>
  <dc:creator>景哲 张</dc:creator>
  <cp:lastModifiedBy>橘子桔子橘</cp:lastModifiedBy>
  <dcterms:modified xsi:type="dcterms:W3CDTF">2026-05-25T02:42:03Z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eyJoZGlkIjoiMzMzOTZkYzcxNDYwZTJjZDg0YTk4ZjBlN2Q3ZGNmZjQiLCJ1c2VySWQiOiIxMDE1NDUyMDMwIn0=</vt:lpwstr>
  </property>
  <property fmtid="{D5CDD505-2E9C-101B-9397-08002B2CF9AE}" pid="3" name="KSOProductBuildVer">
    <vt:lpwstr>2052-12.1.0.26375</vt:lpwstr>
  </property>
  <property fmtid="{D5CDD505-2E9C-101B-9397-08002B2CF9AE}" pid="4" name="ICV">
    <vt:lpwstr>F6FC4DC34F1D4DCAA4014A2AF4E98E3C_12</vt:lpwstr>
  </property>
</Properties>
</file>